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9be9" w14:textId="ef29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маслихата Талгарского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15 мая 2015 года № 43-262. Зарегистрировано Департаментом юстиции Алматинской области 23 июня 2015 года № 3243. Утратило силу решением Талгарского районного маслихата Алматинской области от 20 мая 2016 года № 4-23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Талгарского районного маслихата Алматинской области от 20.05.2016 </w:t>
      </w:r>
      <w:r>
        <w:rPr>
          <w:rFonts w:ascii="Times New Roman"/>
          <w:b w:val="false"/>
          <w:i w:val="false"/>
          <w:color w:val="ff0000"/>
          <w:sz w:val="28"/>
        </w:rPr>
        <w:t>№ 4-23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 декабря 2013 года № 704 "Об утверждении Типового регламента маслихата",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маслихата Талгарского района"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районного маслихата (по согласованию Умирзаков А.Н.)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районного маслихата Умирзакова Алмаса Нурдаулетовича.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Т.Басибекова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Д.Тебериков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Талгарского районного маслихата "Об утверждении Положения государственного учреждения "Аппарат маслихата Талгарского района" от 15 мая 2015 года № 43-262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маслихата Талгарского района"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маслихата Талгарского района"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маслихата Талгарского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маслихата Талгарского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маслихата Талгарского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маслихата Талгарского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маслихата Талгарского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маслихата Талгарского района" по вопросам своей компетенции в установленном законодательством порядке принимает решения, оформляемые распоряжениями секретаря государственного учреждения "Аппарат маслихата Талгарского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маслихата Талгарского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041600, Республика Казахстан, Алматинская область, Талгарский район, город Талгар, улица Кунаева, №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маслихата Талгарского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маслихата Талгарского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маслихата Талгарского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Государственному учреждению "Аппарат маслихата Талгарского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маслихата Талгарского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маслихата Талгарского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маслихата Талгарского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государственного учреждения "Аппарат маслихата Талгарского района": информационно-аналитическое, организационно-правовое и материально-техническое обеспечение деятельности районного маслихата и его органов, оказание помощи депутатам в осуществлении их полномочий.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соответствия принимаемых решений районным маслихатом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для публикации в средствах массовой информации данных о деятельности районного маслихата и его органов, нормативных правовых актов, принятых районным маслихатом, материалов сессии и осуществление контроля за их исполнением.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оказание организационных, документационных, правовых, информационно-аналитических услуг депутатам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мониторинга нормативных правовых актов, принятых районным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участие на заседаниях постоянных и временных комиссий, оказание помощи депутатам в вопросах подготовки проектов решений, заключений комиссий и решений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оформление и представление на государственную регистрацию в органы юстиции решений маслихата нормативно-правового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обеспечивать протоколирование сессий районного маслихата и заседаний постоянных и временных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полномочия, определенные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маслихата Талгарского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"Аппарат маслихата Талгарского района" осуществляется секретарем районного маслихата, который несет персональную ответственность за выполнение возложенных на государственное учреждение "Аппарат маслихата Талгарского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Секретарь маслихата государственного учреждения "Аппарат маслихата Талгарского района"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маслихата государственного учреждения "Аппарат маслихата Талгарского района"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секретаря маслихата государственного учреждения "Аппарат маслихата Талгарского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проверку подлинности собранных подписей депутатов маслихата, инициирующих вопрос о выражении недоверия акиму;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выполняет по решению маслихата иные функции. Исполнение полномочий секретаря маслихата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государственного учреждения "Аппарат маслихата Талгарского района" возглавляется секретарем маслихата,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маслихата Талгарского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маслихата Талгарского района" может иметь на праве оперативного управления обособленное имущество в случаях, предусмотренных законодательством. Имущество государственного учреждения "Аппарат маслихата Талгарского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маслихата Талгарского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маслихата Талгарского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маслихата Талгарского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маслихата Талгарского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