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c714" w14:textId="20fc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19 декабря 2014 года № 39-222 "О районном бюджете Талгарского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09 февраля 2015 года № 40-237. Зарегистрировано Департаментом юстиции Алматинской области от 18 февраля 2015 года № 3064. Утратило силу решением Талгарского районного маслихата Алматинской области от 20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Талгарского районного маслихата от 19 декабря 2014 года № 39-222 "О районном бюджете Талгарского района на 2015-2017 годы" (зарегистрированного в Реестре государственной регистрации нормативных правовых актов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2975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опубликованного в районной газете "Талгар" от 17 января 2015 года № 3 (4090),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13065419 тысяч тенге, в том числе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1646791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16819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1658521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9743288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4481787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3002489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2259012 тысяч тенге; 2) затраты 13160992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13160992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27307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35676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(-) 27307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27307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"По вопросам социально- экономического развития, тарифной политики, развитию малого и средного бизнеса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(по согласованию Кисибаева А.М) опубликование настоящего решения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3"/>
        <w:gridCol w:w="4937"/>
      </w:tblGrid>
      <w:tr>
        <w:trPr>
          <w:trHeight w:val="30" w:hRule="atLeast"/>
        </w:trPr>
        <w:tc>
          <w:tcPr>
            <w:tcW w:w="8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Талгарского района от 09 февраля 2015 года № 40-237 "О внесении изменений в решение Талгарского районного маслихата от 19 декабря 2014 года № 39-222" О районном бюджете Талгарского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Талгарского района От 19 декабря 2014 года № 39-222 "О районном бюджете Талгарского района на 2015-2017 годы"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4"/>
        <w:gridCol w:w="5653"/>
        <w:gridCol w:w="4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92"/>
        <w:gridCol w:w="211"/>
        <w:gridCol w:w="391"/>
        <w:gridCol w:w="13"/>
        <w:gridCol w:w="2"/>
        <w:gridCol w:w="11"/>
        <w:gridCol w:w="13"/>
        <w:gridCol w:w="4"/>
        <w:gridCol w:w="1039"/>
        <w:gridCol w:w="521"/>
        <w:gridCol w:w="1039"/>
        <w:gridCol w:w="600"/>
        <w:gridCol w:w="301"/>
        <w:gridCol w:w="150"/>
        <w:gridCol w:w="2"/>
        <w:gridCol w:w="4563"/>
        <w:gridCol w:w="2"/>
        <w:gridCol w:w="2"/>
        <w:gridCol w:w="4"/>
        <w:gridCol w:w="2596"/>
        <w:gridCol w:w="3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295"/>
        <w:gridCol w:w="590"/>
        <w:gridCol w:w="22"/>
        <w:gridCol w:w="1489"/>
        <w:gridCol w:w="1489"/>
        <w:gridCol w:w="846"/>
        <w:gridCol w:w="4164"/>
        <w:gridCol w:w="236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8"/>
        <w:gridCol w:w="973"/>
        <w:gridCol w:w="973"/>
        <w:gridCol w:w="5981"/>
        <w:gridCol w:w="24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