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2fb17" w14:textId="522fb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"Сарканский районный отдел физической культуры и спорта"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Сарканского района Алматинской области от 09 декабря 2015 года № 638. Зарегистрировано Департаментом юстиции Алматинской области 06 января 2016 года № 3671. Утратило силу постановлением акимата Сарканского района Алматинской области от 4 ноября 2019 года № 328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Сарканского района Алматинской области от 04.11.2019 </w:t>
      </w:r>
      <w:r>
        <w:rPr>
          <w:rFonts w:ascii="Times New Roman"/>
          <w:b w:val="false"/>
          <w:i w:val="false"/>
          <w:color w:val="000000"/>
          <w:sz w:val="28"/>
        </w:rPr>
        <w:t>№ 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Сарканского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"Сарканский районный отдел физической культуры и спорта"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Возложить на руководителя государственного учреждения "Сарканский районный отдел физической культуры и спорта" Кудабаева Асхата Ауесхановича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Маманбаева Галымжана Канатовича.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Е. Кошанбеков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утвержденное постановлением акимата Сарканского района от 9 декабря 2015 года № 638 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"Сарканский районный отдел физической культуры и спорта" 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положения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"Сарканский районный отдел физической культуры и спорта" является государственным органом Республики Казахстан, осуществляющим руководство в сфере физической культуры и спорта на территории Сарканского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"Сарканский районный отдел физической культуры и спорта"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"Сарканский районный отдел физической культуры и спорта"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"Сарканский районный отдел физической культуры и спорта"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"Сарканский районный отдел физической культуры и спорта"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"Сарканский районный отдел физической культуры и спорта"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"Сарканский районный отдел физической культуры и спорта"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"Сарканский районный отдел физической культуры и спорта"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индекс 041500, Республика Казахстан, Алматинская область, Сарканский район, город Саркан, улица Тынышбаева, № 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Полное наименование государственного органа – государственное учреждение "Сарканский районный отдел физической культуры и спорта".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государственного учреждения "Сарканский районный отдел физической культуры и спорта".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"Сарканский районный отдел физической культуры и спорта"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"Сарканский районный отдел физической культуры и спорта"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"Сарканский районный отдел физической культуры и спорта".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Если государственному учреждению "Отдел физической культуры и спорта Сарканского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</w:p>
    <w:bookmarkEnd w:id="3"/>
    <w:bookmarkStart w:name="z2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</w:t>
      </w:r>
    </w:p>
    <w:bookmarkEnd w:id="4"/>
    <w:bookmarkStart w:name="z2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государственного органа</w:t>
      </w:r>
    </w:p>
    <w:bookmarkEnd w:id="5"/>
    <w:bookmarkStart w:name="z2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Миссия государственного учреждения "Сарканский районный отдел физической культуры и спорта": обеспечение реализации государственной политики в сфере физической культуры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обеспечение безопасности жизни и здоровья лиц, занимающихся физической культуры и спортом, а также участников и зрителей физкультурно-оздоровительных и спортивных мероприятий и соблюдение общественного порядка в местах проведения спортивно-массовых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развитие национальных, технических и прикладных видов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поддержка и стимулирование физической культуры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проводит районные спортивные соревнования по видам спорта совместно с местными аккредитованными спортивными федерациями;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обеспечивает подготовку районных сборных команд по видам спорта и их выступления на областных спортивных соревнованиях;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обеспечивает развитие массового спорта и национальных видов спорта на территории Сарканского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координирует деятельность районных физкультурно-спортивных организаций на территории Сарканского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оказывает методическую и консультативную помощь спортивным организациям;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присваивает спортсменам спортивные разряды: спортсмен 2 разряда, спортсмен 3 разряда, спортсмен 1 юношеского разряда, спортсмен 2 юношеского разряда, спортсмен 3 юношеского разряда;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присваивает квалификационные категории: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инструктор-спортсмен высшего уровня квалификации второй категории, спортивный судья;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реализует единый региональный календарь спортивно-массовых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координирует организацию и проведение спортивных мероприятий на территории Сарканского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осуществляет сбор, анализ и предоставляет местному исполнительному органу области информацию по развитию физической культуры и спорта на территории Сарканского района по форме и в сроки, установленные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формирует и утверждает районные списки сборных команд по видам спорта по предложениям региональных и местных аккредитованных спортивных федераций;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организует медицинское обеспечение официальных физкультурных и спортивных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 обеспечивает общественный порядок и общественную безопасность при проведении физкультурных и спортивных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 обеспечивает деятельность районных неспециализированных детско-юношеских школ;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15)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16. Права и обязанности: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осуществлять пользование имуществом, находящимся на праве оперативного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своевременно и качественно рассматривать обращения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в пределах своей компетенции осуществлять иные права и обязанности в области физической культуры и спорта в соответствии с законодательством Республики Казахстан. </w:t>
      </w:r>
    </w:p>
    <w:bookmarkEnd w:id="6"/>
    <w:bookmarkStart w:name="z5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 </w:t>
      </w:r>
    </w:p>
    <w:bookmarkEnd w:id="7"/>
    <w:bookmarkStart w:name="z5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государственного учреждения "Сарканский районный отдел физической культуры и спорта" осуществляется первым руководителем, который несет персональную ответственность за выполнение возложенных на государственное учреждение "Сарканский районный отдел физической культуры и спорта"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 Первый руководитель государственного учреждения "Сарканский районный отдел физической культуры и спорта" назначается на должность и освобождается от должности акимом Сарканского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19. Первый руководитель государственного учреждения "Сарканский районный отдел физической культуры и спорта" не имеет заместителей.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 Полномочия первого руководителя государственного учреждения "Сарканский районный отдел физической культуры и спорта":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 соответствии с действующим законодательством назначает и освобождает от должности работников государственного учреждения "Сарканский районный отдел физической культуры и спорта";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и освобождает от должности директора государственного учреждения, находящегося в ведении государственного учреждения "Сарканский районный отдел физической культуры и спорта";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 пределах своей компетенции определяет обязанности и полномочия работников государственного учреждения "Сарканский районный отдел физической культуры и спорта";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 установленном законодательством порядке поощряет и налагает дисциплинарные взыскания на работников государственного учреждения "Сарканский районный отдел физической культуры и спорта", директора государственного учреждения, находящегося в ведении государственного учреждения "Сарканский районный отдел физической культуры и спорта";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в пределах своей компетенции представляет интересы государственного учреждения "Сарканский районный отдел физической культуры и спорта"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противодействует коррупции в государственном учреждении "Сарканский районный отдел физической культуры и спорта"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"Сарканский районный отдел физической культуры и спорта" в период его отсутствия осуществляется лицом, его замещающим в соответствии с действующим законодательством.</w:t>
      </w:r>
    </w:p>
    <w:bookmarkEnd w:id="8"/>
    <w:bookmarkStart w:name="z6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9"/>
    <w:bookmarkStart w:name="z6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Государственное учреждение "Сарканский районный отдел физической культуры и спорта"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Имущество государственного учреждения "Сарканский районный отдел физической культуры и спорта" формируется за счет имущества, переданного ему собственником, а также имущества (включая денежные доходы)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22. Имущество, закрепленное за государственным учреждением "Сарканский районный отдел физической культуры и спорта", относится к коммунальной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"Сарканский районный отдел физической культуры и спорта"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10"/>
    <w:bookmarkStart w:name="z7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1"/>
    <w:bookmarkStart w:name="z7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государственного учреждения "Сарканский районный отдел физической культуры и спорта"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 государственных учреждений, находящихся в ведении государственного учреждения "Сарканский районный отдел физической культуры и спорта":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коммунальное государственное учреждение "Детско-юношеская спортивная школа Сарканского района" государственного учреждения "Отдел физической культуры и спорта Сарканского района". 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