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7861" w14:textId="ad57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Карабогетского сельского округа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01 сентября 2015 года № 473. Зарегистрировано Департаментом юстиции Алматинской области 02 октября 2015 года № 3461.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Карабогетского сельского округа Саркандского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Карабогетского сельского округа Ожарову Гулшат Маратовну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Приложение, утвержденное постановлением акимата Саркандского района от 01сентября 2015 года № 473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Карабогетского сельского округа Саркандского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Карабогетского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Карабогетского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Карабогетского сельского округа Саркандского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Карабогетского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Карабогетского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Карабогетского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Карабогетского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Карабогетского сельского округа Саркандского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"Аппарат акима Карабогетского сельского округа Саркандского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041512, Республика Казахстан, Алматинская область, Саркандский район, село Карабогет, улица Абайдильданова, № 28.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Карабогетского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Карабогетского сельского округа Саркандского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Карабогетского сельского округа Саркандского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Карабогетского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Карабогетского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Карабогетского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Карабогетского сельского округа Саркандского района": осуществление государственной политики на территории Карабогетского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Карабогетского сельского округа Саркандского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помощи, организация обслуживания одиноких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Карабогетского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Карабогетского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Карабогетского сельского округа Саркандского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Карабогетского сельского округа Саркандского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Карабогетского сельского округа Саркандского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работников государственного учреждения "Аппарат акима Карабогетского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Карабогетского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Карабогетского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Карабогетского сельского округа Саркандского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Карабогетского сельского округа Саркандского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Карабогетского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Государственное учреждение "Аппарат акима Карабогетского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Карабогетского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Карабогетского сельского округа Саркандского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Карабогетского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государственного учреждения "Аппарат акима Карабогетского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