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ffea19" w14:textId="5ffea1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Положения государственного учреждения "Аппарат акима Бакалинского сельского округа Саркандского района"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Сарканского района Алматинской области от 20 августа 2015 года № 429. Зарегистрировано Департаментом юстиции Алматинской области 18 сентября 2015 года № 3434. Утратило силу постановлением акимата Сарканского района Алматинской области от 16 мая 2017 года № 107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Утратило силу постановлением акимата Сарканского района Алматинской области от 16.05.2017 </w:t>
      </w:r>
      <w:r>
        <w:rPr>
          <w:rFonts w:ascii="Times New Roman"/>
          <w:b w:val="false"/>
          <w:i w:val="false"/>
          <w:color w:val="ff0000"/>
          <w:sz w:val="28"/>
        </w:rPr>
        <w:t>№ 107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8)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18 Закона Республики Казахстан от 1 марта 2011 года "О государственном имуществе" и </w:t>
      </w:r>
      <w:r>
        <w:rPr>
          <w:rFonts w:ascii="Times New Roman"/>
          <w:b w:val="false"/>
          <w:i w:val="false"/>
          <w:color w:val="000000"/>
          <w:sz w:val="28"/>
        </w:rPr>
        <w:t>Указом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29 октября 2012 года № 410 "Об утверждении Типового положения государственного органа Республики Казахстан", акимат Саркандского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Утвердить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государственного учреждения "Аппарат акима Бакалинского сельского округа Саркандского района" согласно приложению к настоящему постановлению.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Возложить на акима Бакалинского сельского округа Куришбаева Арына Турсынхановича опубликование настоящего постановления после государственной регистрации в органах юстиции в официальных и периодических печатных изданиях, а также на интернет-ресурсе, определяемом Правительством Республики Казахстан, и на интернет-ресурсе акимата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Контроль за исполнением настоящего постановления возложить на руководителя аппарата акима района Умбеталиева Самата Тлеубаевича.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Настоящее постановление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Қошанбеков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утвержденное постановлением акимата Саркандского района от 20 августа 2015 года № 429 </w:t>
            </w:r>
          </w:p>
        </w:tc>
      </w:tr>
    </w:tbl>
    <w:bookmarkStart w:name="z11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о государственном учреждении "Аппарат акима Бакалинского сельского округа Саркандского района"</w:t>
      </w:r>
    </w:p>
    <w:bookmarkEnd w:id="1"/>
    <w:bookmarkStart w:name="z12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2"/>
    <w:bookmarkStart w:name="z1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1. Государственное учреждение "Аппарат акима Бакалинского сельского округа Саркандского района" является государственным органом Республики Казахстан, осуществляющим информационно-аналитическое, организационно-правовое и материально-техническое обеспечение деятельности акима Бакалинского сельского округа Саркандского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Государственное учреждение "Аппарат акима Бакалинского сельского округа Саркандского района" осуществляет свою деятельность в соответствии с Конституцией и законами Республики Казахстан, актами Президента и Правительства Республики Казахстан, иными нормативными правовыми актами, а также настоящим Положением.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Государственное учреждение "Аппарат акима Бакалинского сельского округа Саркандского района" является юридическим лицом в организационно-правовой форме государственного учреждения, имеет печати и штампы со своим наименованием на государственном языке, бланки установленного образца, в соответствии с законодательством Республики Казахстан счета в органах казначейства.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Государственное учреждение "Аппарат акима Бакалинского сельского округа Саркандского района" вступает в гражданско-правовые отношения от собственного имени.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 Государственное учреждение "Аппарат акима Бакалинского сельского округа Саркандского района" имеет право выступать стороной гражданско-правовых отношений от имени государства, если оно уполномочено на это в соответствии с законодательством.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6. Государственное учреждение "Аппарат акима Бакалинского сельского округа Саркандского района" по вопросам своей компетенции в установленном законодательством порядке принимает решения, оформляемые распоряжениями и решениями акима Бакалинского сельского округа Саркандского района и другими актами, предусмотренными законодательством Республики Казахстан.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7. Структура и лимит штатной численности государственного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учреждения "Аппарат акима Бакалинского сельского округа Саркандского района" утверждаются в соответствии с действующим законодательством.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8. Местонахождение юридического лица: индекс 041507, Республика Казахстан, Алматинская область, Саркандский район, село Бакалы, улица Мухтар Арын, № 9А.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9. Полное наименование государственного органа – государственное учреждение "Аппарат акима Бакалинского сельского округа Саркандского района".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10. Настоящее Положение является учредительным документом государственного учреждения "Аппарат акима Бакалинского сельского округа Саркандского района".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11. Финансирование деятельности государственного учреждения "Аппарат акима Бакалинского сельского округа Саркандского района" осуществляется из местного бюджета.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12. Государственному учреждению "Аппарат акима Бакалинского сельского округа Саркандского района" запрещается вступать в договорные отношения с субъектами предпринимательства на предмет выполнения обязанностей, являющихся функциями государственного учреждения "Аппарат акима Бакалинского сельского округа Саркандского района".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Если государственному учреждению "Аппарат акима Бакалинского сельского округа Саркандского района" законодательными актами предоставлено право осуществлять приносящую доходы деятельность, то доходы, полученные от такой деятельности, направляются в доход государственного бюджета.</w:t>
      </w:r>
    </w:p>
    <w:bookmarkEnd w:id="3"/>
    <w:bookmarkStart w:name="z27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Миссия, основные задачи, функции, права и обязанности государственного органа</w:t>
      </w:r>
    </w:p>
    <w:bookmarkEnd w:id="4"/>
    <w:bookmarkStart w:name="z2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13. Миссия государственного учреждения "Аппарат акима Бакалинского сельского округа Саркандского района": осуществление государственной политики на территории Бакалинского сельского округа Саркандского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14. Задача: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информационно-аналитическое, организационно-правовое и материально-техническое обеспечение деятельности акима Бакалинского сельского округа Саркандского района.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15. Функции: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в пределах своей компетенции осуществление регулирования земельных отношений;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содействие в организации крестьянских или фермерских хозяйств, развитию предпринимательской деятельности;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организация работ по сохранению исторического и культурного наследия;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выявление малообеспеченных лиц, внесение в вышестоящие органы предложений по обеспечению занятости, оказанию адресной социальной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помощи, организация обслуживания одиноких престарелых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нетрудоспособных граждан на дому;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обеспечение трудоустройства лиц, состоящих на учете в службе пробации уголовно-исполнительной инспекции, и оказание иной социально-правовой помощи;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организация общественных работ, молодежной практики и социальных рабочих мест;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7) содействие развитию местной социальной инфраструктуры;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8) взаимодействие с органами местного самоуправления;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9) осуществление похозяйственного учета;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10) ведение реестра непрофессиональных медиаторов;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11) организация работ по благоустройству, освещению, озеленению и санитарной очистке населенных пунктов;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12) осуществление иных функций, в соответствии с действующим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16. Права и обязанности: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запрашивать и получать в установленном законодательством порядке необходимую в своей деятельности информацию от государственных органов и иных организаций;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осуществлять пользование имуществом, находящимся на праве оперативного управления;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своевременно и качественно рассматривать обращения физических и юридических лиц;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в пределах своей компетенции осуществлять иные права и обязанности, в соответствии с действующим законодательством Республики Казахстан.</w:t>
      </w:r>
    </w:p>
    <w:bookmarkEnd w:id="5"/>
    <w:bookmarkStart w:name="z51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Организация деятельности государственного органа</w:t>
      </w:r>
    </w:p>
    <w:bookmarkEnd w:id="6"/>
    <w:bookmarkStart w:name="z5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17. Руководство государственного учреждения "Аппарат акима Бакалинского сельского округа Саркандского района" осуществляется акимом, который несет персональную ответственность за выполнение возложенных на государственное учреждение "Аппарат акима Бакалинского сельского округа Саркандского района" задач и осуществление им своих функций.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18. Аким Бакалинского сельского округа Саркандского района назначается на должность и освобождается от должности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19. Аким Бакалинского сельского округа Саркандского района не имеет заместителей.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20. Полномочия акима Бакалинского сельского округа Саркандского района: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в пределах своей компетенции определяет обязанности и полномочия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работников государственного учреждения "Аппарат акима Бакалинского сельского округа Саркандского района";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в соответствии с действующим законодательством назначает и освобождает от должности работников государственного учреждения "Аппарат акима Бакалинского сельского округа Саркандского района";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в установленном законодательством порядке поощряет и налагает дисциплинарные взыскания на работников государственного учреждения "Аппарат акима Бакалинского сельского округа Саркандского района";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в пределах своей компетенции издает решения и распоряжения;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в пределах своей компетенции представляет интересы государственного учреждения "Аппарат акима Бакалинского сельского округа Саркандского района" в государственных органах и иных организациях;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противодействует коррупции в государственном учреждении "Аппарат акима Бакалинского сельского округа Саркандского района" с установлением за это персональной ответственности;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7) осуществляет иные полномочия в соответствии с действующим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Исполнение полномочий акима Бакалинского сельского округа Саркандского района в период его отсутствия осуществляется лицом, его замещающим в соответствии с действующим законодательством.</w:t>
      </w:r>
    </w:p>
    <w:bookmarkEnd w:id="7"/>
    <w:bookmarkStart w:name="z65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Имущество государственного органа</w:t>
      </w:r>
    </w:p>
    <w:bookmarkEnd w:id="8"/>
    <w:bookmarkStart w:name="z6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21. Государственное учреждение "Аппарат акима Бакалинского сельского округа Саркандского района" может иметь на праве оперативного управления обособленное имущество в случаях, предусмотренных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Имущество государственного учреждения "Аппарат акима Бакалинского сельского округа Саркандского района"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 и иных источников, не запрещенных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22. Имущество, закрепленное за государственным учреждением "Аппарат акима Бакалинского сельского округа Саркандского района" относится к коммунальной собственности.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23. Государственное учреждение "Аппарат акима Бакалинского сельского округа Саркандского района"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</w:p>
    <w:bookmarkEnd w:id="9"/>
    <w:bookmarkStart w:name="z70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Реорганизация и упразднение государственного органа</w:t>
      </w:r>
    </w:p>
    <w:bookmarkEnd w:id="10"/>
    <w:bookmarkStart w:name="z71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24. Реорганизация и упразднение государственного учреждения "Аппарат акима Бакалинского сельского округа Саркандского района" осуществляются в соответствии с законодательством Республики Казахстан.</w:t>
      </w:r>
    </w:p>
    <w:bookmarkEnd w:id="11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