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d22c" w14:textId="632d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24 июля 2015 года № 367. Зарегистрировано Департаментом юстиции Алматинской области 14 августа 2015 года № 3338.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Сарканского района" Тертюбаева Оралбека Шабденовича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Маманбаева Галымжана Канатовича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24 июля 2015 года № 367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Сарканского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занятости и социальных программ Сарканского района" (далее -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041500, Республика Казахстан, Алматинская область, Сарканский район, город Саркан, улица Тауелсиздик,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занятости и социальных программ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Отдела: осуществление функций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с целью повышения уровня и качества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оказания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прав и социальных гарантий социально уязвимым слоям населения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подготовке нормативных правовых актов, региональных программ, направленных на стабилизацию и повышение уровня жизни 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прогнозирование потребности бюджетных средств и реализация социальных программ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обращений, прием и консультирование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анализ и прогнозирование рынка труда, информирование населения и местные исполнительные органы о состоянии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общественных работ для безработных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социальных рабочих мест для целевых групп населения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профессиональной подготовки, переподготовки и повышения квалификации в соответствии с потребностями рынка труда безработных и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организация молодежной практики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исполнение социальной части индивидуальных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города и городского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</w:p>
    <w:bookmarkEnd w:id="5"/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