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9c6b" w14:textId="b679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19 декабря 2014 года " О бюджете Сарканского района на 2015-2017 годы" № 47-234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27 мая 2015 года № 54-278. Зарегистрировано Департаментом юстиции Алматинской области 10 июня 2015 года № 3213.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декабря 2014 года "О бюджете Сарканского района на 2015-2017 годы" № 47-234 (зарегистрированного в Реестре государственной регистрации нормативных правовых актов 26 декабря 2014 года № 2976, опубликованного в районной газете "Саркан" № 2 (9098) от 10 января и № 3 (9099) от 17 января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17 февраля 2015 года № 3060, опубликованного в районной газете "Саркан" № 9 (90105) от 28 февраля 2015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5029714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202909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96161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39219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4691425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947196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1496403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5095199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20744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30168тысяч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86229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(по согласованию Аязбаева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вопросам "Экономики,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27 мая 2015 года № 54-278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 Сарканского районного маслихата от 19 декабря 2014 года № 47-234 "О бюджете Сарканского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711"/>
        <w:gridCol w:w="1104"/>
        <w:gridCol w:w="4800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5 029 714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202 909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176 102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150 598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3 872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7 300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19 093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2 417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14 440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96 161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4 691 425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4 691 425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4 691 425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5 095 199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2 459 017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170 007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170 007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86 408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83 599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1 957 123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1 910 002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1 876 557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331 887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307 340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51 023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215 408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199 072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22 009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20 315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1 755 235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62 137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47 914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1 208 038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72 398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15 109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100 655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23 476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23 476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127 998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49 957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29 974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97 951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92 670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24 879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20 744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987"/>
        <w:gridCol w:w="1281"/>
        <w:gridCol w:w="1281"/>
        <w:gridCol w:w="3062"/>
        <w:gridCol w:w="3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1264"/>
        <w:gridCol w:w="989"/>
        <w:gridCol w:w="3977"/>
        <w:gridCol w:w="3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-86229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86229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4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