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f2a49" w14:textId="1af2a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финансов Райымбекского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Райымбекского района Алматинской области от 07 декабря 2015 года № 400. Зарегистрировано Департаментом юстиции Алматинской области 12 января 2016 года № 3673. Утратило силу постановлением акимата Райымбекского района Алматинской области от 28 сентября 2016 года № 282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Утратило силу постановлением акимата Райымбекского района Алматинской области от 28.09.2016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Райымбекского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финансов Райымбекского района"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Возложить на руководителя государственного учреждения "Отдел финансов Райымбекского района" Омархалыка Кайрата Байкайыповича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Такабаева Олжаса Маратовича.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Райымбекского района от 7 декабря 2015 года № 400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финансов Райымбекского района"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финансов Райымбекского района" (далее – Отдел) является государственным органом Республики Казахстан, осуществляющим руководство в сфере исполнения бюджета, ведения отчетности по исполнению местного бюджета и управления районной коммунальной собственностью.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Отдел вступает в гражданско-правовые отношения от собственного имени.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041400, Республика Казахстан, Алматинская область, Райымбекский район, село Кеген, улица Б. Момышулы, №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"Отдел финансов Райымбекского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Отдела: реализация функции государственного управления в сфере исполнения бюджета, координации управления районным коммунальным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реализация государственной политики в области исполнения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координация управления районным коммунальным имуществом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управление бюджетными деньгами;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исполнения бюджета и координация деятельности администраторов бюджетных программ по исполнению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составление, утверждение и ведение сводного плана финансирования по обязательствам, сводного плана поступлений и финансирования по платежам по местному бюджету;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внесение изменений по месячным объемам расходов по бюджетной программе необходимых администраторам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осуществление возврата из бюджета и (или) зачета излишне (ошибочно) уплаченных сумм поступлений по кодам классификации поступлений в бюджет единой бюджетной классификации на основании платежных поручений органов государственных доходов;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принятие финансовой отчетности от администраторов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предоставление консолидированной финансовой отчетности в центральный уполномоченный орган по исполнению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предоставление годовой отчетности об исполнении бюджета района за отчетный финансовый год с приложениями в акимат, уполномоченный орган района по государственному планированию и уполномоченный Правительством Республики Казахстан орган по внутреннему контролю;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управление районным коммунальным имуществом, в соответствии с законодательством Республики Казахстан, осуществление мер по его защите;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приватизации районного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проведение конкурса в соответствии с законодательством Республики Казахстан по определению периодического печатного издания для опубликования извещения о проведении торгов по приватизации районного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предоставление районного коммунального имущества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основе, если иное не предусмотрено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обеспечение контроля за использованием и сохранностью районного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осуществление контроля и анализа выполнения планов развития коммунальных государственных предприятий, созданных местный исполнительный орган района, контролируемых государством акционерных обществ и товариществ с ограниченной ответственностью.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организация использования районного коммунального имущества, в том числе передачи его в залог, имущественный наем (аренду), безвозмездное пользование и доверительное управление, если иное не предусмотрено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организация учета, хранения, оценки и дальнейшего использования районного коммунального имущества, обращенного (поступившего) в коммунальную собственность, признанного в порядке, установленном законодательством Республики Казахстан, безхозяйным, перешедшего государству по праву наследования, а также выморочного имущества, находок, безнадзорных животных, безвозмездно перешедших в порядке, установленном законодательством Республики Казахстан, в коммунальную собственность, доли кладов, не содержащих вещей, относящихся к культурным ценностям;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осуществление контроля за выполнением доверительным управляющим обязательств по договору доверительного управления районным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осуществление приватизации районного коммунального имущества, в том числе привлечение посредника для организации процесса приватизации, обеспечение оценки объекта приватизации, осуществление подготовки и заключение договоров купли-продажи объекта приватизации и контроль за соблюдением условий договоров купли-продажи;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разрабатывать проекты нормативных правовых актов акима, акимата района входящих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Отдела назначается на должность и освобождается от должности акимом Райымбекского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взыскание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Имущество, закрепленное за Отделом, относится к коммунальной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Отдел не вправе самостоятельно отчуждать или иным способам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Реорганизация и упразднение Отдела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