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d498" w14:textId="04a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 и жилищной инспекции"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21 июля 2015 года № 295. Зарегистрировано Департаментом юстиции Алматинской области 21 августа 2015 года № 3358.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 коммунального хозяйства и жилищной инспекции"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жилищно-коммунального хозяйства и жилищной инспекции" Райымбекского района Таукебаев Турсынжан Алгазиевич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Райымбекского района от 21 июля 2015 года № 295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 и жилищной инспекции" Райымбекского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 и жилищной инспекции" Райымбекского района (далее - Отдел) является государственным органом Республики Казахстан, осуществляющим руководство в сфере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Б. Момышулы,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 и жилищной инспекции"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государственных программ на территории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районной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тепловых и электрических сетей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провидение инвентаризаций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осуществляет постановку на учет граждан Республики Казахстан, нуждающихся в жилище из государственного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возмещения расходов по изготовлению 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государственный контроль за наличием в жилых домах (жилых зданиях) общедомовых приборов учета тепло-, энерго-, газо- и водо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сохранность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инструкции, обязательные для исполнения работниками Отдела, директорами организаций 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сотрудников Отдела, кроме сотрудников,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Отдела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на праве хозяйственного ведения "Кеген Су кубыры" акимата Райымбекского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предприятие на праве хозяйственного ведения "Нарынкол Су кубыры"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