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d4e" w14:textId="cfb9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21 июля 2015 года № 289. Зарегистрировано Департаментом юстиции Алматинской области 21 августа 2015 года № 3357.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Райымбекского района"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Райымбекского района" Муканкожаева Гайдара Арипбаевича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21 июля 2015 года № 289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Райымбекского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Райымбекского района" является государственным органом Республики Казахстан, осуществляющим руководство в сфере физической культуры и спорта на территории Райымбекского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Райымбекского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Райымбекского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Райымбекского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Райымбекского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Райымбекского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Райымбекского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Райымбекского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041400, Республика Казахстан, Алматинская область, Райымбекский район, село Кеген, улица Б. Момышулы, №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Райымбекского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Райымбекского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Райымбекского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Райымбекского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государственное учреждение "Отдел физической культуры и спорта Райымбекского района"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Райымбекского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Райымбекского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Руководство государственного учреждения "Отдел физической культуры и спорта Райымбекского района" осуществляется первым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Райымбекского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Райымбекского района"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Райымбекского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Райымбекского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работников государственного учреждения "Отдел физической культуры и спорта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введении государственного учреждения "Отдел физической культуры и спорта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структурного подразделения, находящегося в ведении государственного учреждения "Отдел физической культуры и спорта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государственного учреждения "Отдел физической культуры и спорта Райымбекского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Райымбекского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Райымбекского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Райымбекского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Райымбекского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Райымбекского района"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Райымбекского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учреждение "Отдел физической культуры и спорта Райымбекского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Райымбекского района" государственного учреждения "Отдел физической культуры и спорта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