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ede9" w14:textId="aa5e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предпринимательства" Райымбекского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21 июля 2015 года № 299. Зарегистрировано Департаментом юстиции Алматинской области 20 августа 2015 года № 3348. Утратило силу постановлением акимата Райымбекского района Алматинской области от 28 сентября 2016 года № 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Райымбекского района Алматинской области от 28.09.2016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предпринимательства" Райымбекского районасогласно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предпринимательства" Райымбекского района Балтабаева Жуматая Балтагожаулы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Такабаева Олжаса Маратовича.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Райымбекского района от 21 июля 2015 года № 299 "Об утверждении Положения государственного учреждения "Отдел предпринимательства" Райымбекского района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предпринимательства" Райымбекского района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предпринимательства" Райымбекского района (далее - Отдел) является государственным органом Республики Казахстан, осуществляющим руководство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Местонахождение юридического лица: индекс 041400, Республики Казахстан, Алматинская область, Райымбекский район, село Кеген, улица Б. Момышұлы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"государственное учреждение "Отдел предпринимательства" Райымбекского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осуществление государственной политики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благоприятных условий для развития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защита интересов государства и прав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обеспечение защиты и поддержки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выполнения государственных мер поддержки и развития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разработка предложений о совершенствовании мер по финансированию и кредитованию субъектов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провидение анализа предпринимательской среды, инвестиционного климата;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методологической помощи субъектам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создание условии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иных функций, возлагаемых на Отдел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исполнять поручения вышестоящих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представлять интересы Отдела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