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cd85" w14:textId="c8cc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19 декабря 2014 года № 40-205 "О бюджете Райымбекского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25 мая 2015 года № 45-242. Зарегистрировано Департаментом юстиции Алматинской области 10 июня 2015 года № 3212. Утратило силу решением Райымбекского районного маслихата Алматинской области от 25 апреля 2016 года № 4-25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Райымбекского районного маслихата Алматинской области от 25.04.2016 </w:t>
      </w:r>
      <w:r>
        <w:rPr>
          <w:rFonts w:ascii="Times New Roman"/>
          <w:b w:val="false"/>
          <w:i w:val="false"/>
          <w:color w:val="000000"/>
          <w:sz w:val="28"/>
        </w:rPr>
        <w:t>№ 4-25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19 декабря 2014 года № 40-205 "О бюджете Райымбекского района на 2015-2017 годы" (зарегистрированного в Реестре государственной регистрации нормативных правовых актов от 29 декабря 2014 года № 2984, опубликованного в районной газете "Хантанири" от 18 января 2015 года № 3 (7853),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9 февраля 2015 года № 41-212 "О внесении изменений в решение Райымбекского районного маслихата от 19 декабря 2014 года № 40-205 "О бюджете Райымбекского района на 2015-2017 годы" (зарегистрированного в Реестре государственной регистрации нормативных правовых актов от 16 февраля 2015 года № 3050, опубликованного в районной газете "Хантанири" от 28 февраля 2015 года № 8 (7858))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6268944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112456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35455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6504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6114529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1528367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577561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субвенции 4008601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6290389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24604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50541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46049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46049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приложению 1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районного маслихата "По местному самоуправлению,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Возложить на руководителя отдела (по согласованию Кенжебаев М.)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Нусипкожаева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4"/>
        <w:gridCol w:w="4936"/>
      </w:tblGrid>
      <w:tr>
        <w:trPr>
          <w:trHeight w:val="30" w:hRule="atLeast"/>
        </w:trPr>
        <w:tc>
          <w:tcPr>
            <w:tcW w:w="8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Райымбекского районного маслихата от 25 мая 2015 года № 45-242 "О внесении изменений в решение Райымбекского районного маслихата от 19 декабря 2014 года № 40-205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бюджете Райымбекского района на 2015-2017 годы" </w:t>
            </w:r>
          </w:p>
          <w:bookmarkEnd w:id="5"/>
        </w:tc>
      </w:tr>
      <w:tr>
        <w:trPr>
          <w:trHeight w:val="30" w:hRule="atLeast"/>
        </w:trPr>
        <w:tc>
          <w:tcPr>
            <w:tcW w:w="8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утвержденное решением Райымбекского районного маслихата от 19 декабря 2014 года за № 40-205 "О бюджете Райымбекского района на 2015-2017 годы"</w:t>
            </w:r>
          </w:p>
          <w:bookmarkEnd w:id="6"/>
        </w:tc>
      </w:tr>
    </w:tbl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2015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496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237"/>
        <w:gridCol w:w="4347"/>
        <w:gridCol w:w="3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