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6a75" w14:textId="7eb6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Коксуского районного маслихата от 19 декабря 2014 года № 38-1 "О бюджете Коксуского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09 декабря 2015 года № 48-1. Зарегистрировано Департаментом юстиции Алматинской области 14 декабря 2015 года № 3614. Утратило силу решением Коксуского районного маслихата Алматинской области от 06 мая 2016 года № 3-5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Коксуского районного маслихата Алматинской области от 06.05.2016 </w:t>
      </w:r>
      <w:r>
        <w:rPr>
          <w:rFonts w:ascii="Times New Roman"/>
          <w:b w:val="false"/>
          <w:i w:val="false"/>
          <w:color w:val="ff0000"/>
          <w:sz w:val="28"/>
        </w:rPr>
        <w:t>№ 3-5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19 декабря 2014 года № 38-1 "О бюджете Коксуского района на 2015-2017 годы" (зарегистрированного в Реестре государственной регистрации нормативных правовых актов от 26 декабря 2014 года № 2973, опубликованного в районной газете "Нурлы Коксу" от 9 января 2015 года № 2 (4729)),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6 февраля 2015 года № 40-1 "О внесении изменений в решение Коксуского районного маслихата от 19 декабря 2014 года № 38-1 "О бюджете Коксуского района на 2015-2017 годы" (зарегистрированного в Реестре государственной регистрации нормативных правовых актов от 16 февраля 2015 года № 3054, опубликованного в районной газете "Нурлы Коксу" от 27 февраля 2015 года № 9 (4736)),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26 мая 2015 года № 42-1 "О внесении изменений в решение Коксуского районного маслихата от 19 декабря 2014 года № 38-1 "О бюджете Коксуского района на 2015-2017 годы" (зарегистрированного в Реестре государственной регистрации нормативных правовых актов от 9 июня 2015 года № 3209, опубликованного в районной газете "Нурлы Коксу" от 19 июня 2015 года № 25 (4752)),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4 сентября 2015 года № 45-1 "О внесении изменений в решение Коксуского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районного маслихата от 19 декабря 2014 года № 38-1 "О бюджете Коксуского района на 2015-2017 годы" (зарегистрированного в Реестре государственной регистрации нормативных правовых актов от 10 сентября 2015 года № 3393, опубликованного в районной газете "Нурлы Коксу" от 18 сентября 2015 года № 38 (4765)),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9 ноября 2015 года № 47-1 "О внесении изменений в решение Коксуского районного маслихата от 19 декабря 2014 года № 38-1 "О бюджете Коксуского района на 2015-2017 годы" (зарегистрированного в Реестре государственной регистрации нормативных правовых актов от 18 ноября 2015 года № 3563, опубликованного в районной газете "Нурлы Коксу" от 27 ноября 2015 года № 48 (4775))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5875319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1315802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13891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8564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4537062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1297640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1070895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субвенции 2168527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5888208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46224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65376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19152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27208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86321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86321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постоянную комиссию районного маслихата "По вопросам экономического развития района, местного бюджета, охраны природы и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государственного учреждения "Отдел экономики и бюджетного планирования Коксуского района" (по согласованию Нурмухамбетов С. С.)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Коксукого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Коксукого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2"/>
        <w:gridCol w:w="4918"/>
      </w:tblGrid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Коксуского районного маслихата от 9 декабря 2015 года № 48-1 "О внесении изменений в решение Коксуского районного маслихата от 19 декабря 2014 года № 38-1 "О бюджете Коксуского района на 2015-2017 годы" </w:t>
            </w:r>
          </w:p>
        </w:tc>
      </w:tr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Коксуского районного маслихата от 19 декабря 2014 года № 38-1 "О бюджете Коксуского района на 2015-2017 годы"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 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751"/>
        <w:gridCol w:w="1825"/>
        <w:gridCol w:w="1825"/>
        <w:gridCol w:w="3712"/>
        <w:gridCol w:w="29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583"/>
        <w:gridCol w:w="925"/>
        <w:gridCol w:w="4859"/>
        <w:gridCol w:w="4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844"/>
        <w:gridCol w:w="2049"/>
        <w:gridCol w:w="2049"/>
        <w:gridCol w:w="2659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