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47a41" w14:textId="e347a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Каратальского районного маслихата от 19 декабря 2014 года № 39-161 "О бюджете Каратальского района на 2015-2017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Каратальского районного маслихата Алматинской области от 09 декабря 2015 года № 53-224. Зарегистрировано Департаментом юстиции Алматинской области 14 декабря 2015 года № 3620. Утратило силу решением Каратальского районного маслихата Алматинской области от 27 апреля 2016 года № 3-16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Каратальского районного маслихата Алматинской области от 27.04.2016 </w:t>
      </w:r>
      <w:r>
        <w:rPr>
          <w:rFonts w:ascii="Times New Roman"/>
          <w:b w:val="false"/>
          <w:i w:val="false"/>
          <w:color w:val="ff0000"/>
          <w:sz w:val="28"/>
        </w:rPr>
        <w:t>№ 3-16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Каратальский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Каратальского районного маслихата от 19 декабря 2014 года № 39-161 "О бюджете Каратальского района на 2015-2017 годы" (зарегистрированного в Реестре государственной регистрации нормативных правовых актов от 29 декабря 2014 года № 2987, опубликованного в газете "Каратал" от 9 января 2015 года № 2 (7318),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Каратальского районного маслихата от 9 февраля 2015 года № 41-170 "О внесении изменений в решение Каратальского районного маслихата от 19 декабря 2014 года № 39-161 "О бюджете Каратальского района на 2015-2017 годы" (зарегистрированного в Реестре государственной регистрации нормативных правовых актов от 12 февраля 2015 года № 3044, опубликованного в газете "Каратал" от 20 февраля 2015 года № 8 (7324),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Каратальского районного маслихата от 26 мая 2015 года № 46-185 "О внесении изменений в решение Каратальского районного маслихата от 19 декабря 2014 года № 39-161 "О бюджете Каратальского района на 2015-2017 годы" (зарегистрированного в Реестре государственной регистрации нормативных правовых актов от 10 июня 2015 года № 3215, опубликованного в газете "Каратал" от 19 июня 2015 года № 25 (7341),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Каратальского районного маслихата от 4 сентября 2015 года № 50-213 "О внесении изменений в решение Каратальского районного маслихата от 19 декабря 2014 года № 39-161 "О бюджете Каратальского района на 2015-2017 годы" (зарегистрированного в Реестре государственной регистрации нормативных правовых актов от 15 сентября 2015 года № 3414, опубликованного в газете "Каратал" от 25 сентября 2015 года № 39 (7355), в решение Каратальского районного маслихата от 6 ноября 2015 года № 52-218 "О внесении изменений в решение Каратальского районного маслихата от 19 декабря 2014 года № 39-161 "О бюджете Каратальского района на 2015-2017 годы" (зарегистрированного в Реестре государственной регистрации нормативных правовых актов от 17 сентября 2015 года № 3554, опубликованного в газете "Каратал" от 20 ноября 2015 года № 47 (7363)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"1. Утвердить районный бюджет на 2015-2017 годы согласно приложениям 1, 2 и 3 соответственно, в том числе на 2015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4458761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 205931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неналоговые поступления 8598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4240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поступления трансфертов 4239992 тысяч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целевые текущие трансферты 1111123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целевые трансферты на развитие 1122408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субвенции 2006461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4397131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24780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33293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8513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65675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(-) 28825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6) финансирование дефицита (использование профицита) бюджета 28825 тысяч тенге.".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решения возложить на постоянную комиссию Каратальского районного маслихата "По вопросам планирования, бюджета, хозяйственной деятельности, строительства, землепользования, охраны природы и рационального использования природных ресурсов".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Возложить на руководителя государственного учреждения "Отдел экономики и бюджетного планирования Каратальского района" (по согласованию Ж. Н. Байкенже) опубликование настоящего решения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Казахстан, и на интернет-ресурсе районного маслихата.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Настоящее решение вводится в действие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Каратальского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Досмолданова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Каратальского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148"/>
        <w:gridCol w:w="4932"/>
      </w:tblGrid>
      <w:tr>
        <w:trPr>
          <w:trHeight w:val="30" w:hRule="atLeast"/>
        </w:trPr>
        <w:tc>
          <w:tcPr>
            <w:tcW w:w="81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Каратальского районного маслихата от 9 декабря 2015 года № 53-224 "О внесении изменений в решение Каратальского районного маслихата от 19 декабря 2014 года № 39-161 "О бюджете Каратальского района на 2015-2017 годы"</w:t>
            </w:r>
          </w:p>
        </w:tc>
      </w:tr>
      <w:tr>
        <w:trPr>
          <w:trHeight w:val="30" w:hRule="atLeast"/>
        </w:trPr>
        <w:tc>
          <w:tcPr>
            <w:tcW w:w="81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утвержденное решением Каратальского районного маслихата от 19 декабря 2014 года № 39-161 "О бюджете Каратальского района на 2015-2017 годы"</w:t>
            </w:r>
          </w:p>
        </w:tc>
      </w:tr>
    </w:tbl>
    <w:bookmarkStart w:name="z3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Каратальского района на 2015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7"/>
        <w:gridCol w:w="1209"/>
        <w:gridCol w:w="707"/>
        <w:gridCol w:w="5940"/>
        <w:gridCol w:w="37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4458761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за использование природных и других ресурсов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аренды имущества, находящегося в государственной собственности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государственными учреждениями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4239992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4239992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4239992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9"/>
        <w:gridCol w:w="525"/>
        <w:gridCol w:w="1276"/>
        <w:gridCol w:w="1276"/>
        <w:gridCol w:w="75"/>
        <w:gridCol w:w="5469"/>
        <w:gridCol w:w="278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4397131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услуги общего характера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 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4"/>
        <w:gridCol w:w="627"/>
        <w:gridCol w:w="1524"/>
        <w:gridCol w:w="1524"/>
        <w:gridCol w:w="87"/>
        <w:gridCol w:w="5042"/>
        <w:gridCol w:w="2422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Чистое бюджетное кредитование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Сельское, водное, лесное, рыбное хозяйство, особо охраняемые природные территории, охрана окружающей среды и животного мира, земельные отношения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5"/>
        <w:gridCol w:w="2183"/>
        <w:gridCol w:w="1275"/>
        <w:gridCol w:w="3561"/>
        <w:gridCol w:w="400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6"/>
        <w:gridCol w:w="751"/>
        <w:gridCol w:w="1825"/>
        <w:gridCol w:w="1825"/>
        <w:gridCol w:w="64"/>
        <w:gridCol w:w="3648"/>
        <w:gridCol w:w="290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Сальдо по операциям с финансовыми активами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специализированных уполномоченных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6"/>
        <w:gridCol w:w="1326"/>
        <w:gridCol w:w="1326"/>
        <w:gridCol w:w="77"/>
        <w:gridCol w:w="4210"/>
        <w:gridCol w:w="403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государства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2"/>
        <w:gridCol w:w="1733"/>
        <w:gridCol w:w="503"/>
        <w:gridCol w:w="509"/>
        <w:gridCol w:w="4155"/>
        <w:gridCol w:w="43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Дефицит (профицит)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-28825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Финансирование дефицита (использование профицита)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9"/>
        <w:gridCol w:w="887"/>
        <w:gridCol w:w="2155"/>
        <w:gridCol w:w="2155"/>
        <w:gridCol w:w="42"/>
        <w:gridCol w:w="2754"/>
        <w:gridCol w:w="278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