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0d7e" w14:textId="c650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единовременной денежной компенсации на покрытие расходов за коммунальные услуги и на приобретение топлива для отопления жилых помещений педагогическим работникам образования,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25 августа 2015 года № 49-207. Зарегистрировано Департаментом юстиции Алматинской области 18 сентября 2015 года № 3432. Утратило силу решением Каратальского районного маслихата Алматинской области от 31 марта 2020 года № 68-241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Каратальского районного маслихата Алматинской области от 31.03.2020 </w:t>
      </w:r>
      <w:r>
        <w:rPr>
          <w:rFonts w:ascii="Times New Roman"/>
          <w:b w:val="false"/>
          <w:i w:val="false"/>
          <w:color w:val="ff0000"/>
          <w:sz w:val="28"/>
        </w:rPr>
        <w:t>№ 68-241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Закона Республики Казахстан от 27 июля 2007 года "Об образовании",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за счет бюджетных средств единовременную денежную компенсацию в размере пяти месячных расчетных показателей на покрытие расходов за коммунальные услуги и на приобретение топлива для отопления жилых помещений педагогическим работникам образования, работающим в сельской местности Каратальского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"Каратальский районный отдел занятости и социальных программ" Амандосова Серика Жапаровича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решения возложить на постоянную комиссию районного маслихата "По вопросам жилищно-коммунального хозяйства, транспорта и связи, бытового обслуживания, торговли, общественного питания, социально-культурного обслуживания населения, законности, правопорядка, обеспечения прав, свобод и защиты интересов граждан".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Каратальского районного маслихата</w:t>
            </w:r>
          </w:p>
          <w:bookmarkEnd w:id="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Жапаркулов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Каратальского</w:t>
            </w:r>
          </w:p>
          <w:bookmarkEnd w:id="7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bookmarkEnd w:id="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Смаилов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