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bd5c" w14:textId="183b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города Каскелен Карасайского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02 декабря 2015 года № 12-1007. Зарегистрировано Департаментом юстиции Алматинской области 30 декабря 2015 года № 3670. Утратило силу постановлением акимата Карасайского района Алматинской области от 19 сентября 2016 года № 9-1434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Карасайского района Алматинской области от 19.09.2016 </w:t>
      </w:r>
      <w:r>
        <w:rPr>
          <w:rFonts w:ascii="Times New Roman"/>
          <w:b w:val="false"/>
          <w:i w:val="false"/>
          <w:color w:val="ff0000"/>
          <w:sz w:val="28"/>
        </w:rPr>
        <w:t>№ 9-1434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пунктом 4, статьи 38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№410 "Об утверждении Типового положения государственного органа Республики Казахстан", акимат Карасайского района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города Каскелен Карасайского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Акиму государственного учреждения "Аппарат акима города Каскелен Карасайского района" Нурлыбаеву Биржану Аргынбековичу произвести государственную регистрацию настоящего постановления в органах юстиции и опубликование настоящего постановления в периодических печатных изданиях и на интернет-ресурсе аппарата акима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руководителя аппарата акима района Тынышбай Нурлана Толеновича.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Дауренбаев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Карасайского района от 2 декабря 2015 года № 12-1007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города Каскелен Карасайского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"Аппарат акима города Каскелен Карасайского района"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города Каскелен.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города Каскелен Карасайского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города Каскелен Карасайского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Государственное учреждение "Аппарат акима города Каскелен Карасайского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Государственное учреждение "Аппарат акима города Каскелен Карасайского района"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Государственное учреждение "Аппарат акима города Каскелен Карасайского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Государственное учреждение "Аппарат акима города Каскелен Карасайского района" по вопросам своей компетенции в установленном законодательством порядке принимает решения, оформляемые распоряжениями акима государственного учреждения "Аппарат акима города Каскелен Карасайского района"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города Каскелен Карасайского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Местонахождение юридического лица: индекс 040900, Республика Казахстан, Алматинская область, Карасайский район, город Каскелен, улица А. Байгазиева, № 68.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"Аппарат акима города Каскелен Карасайского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"Аппарат акима города Каскелен Карасайского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города Каскелен Карасайского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города Каскелен Карасайского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города Каскелен Карасайского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города Каскелен Карасайского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города Каскелен Карасайского района": осуществление государственной политики на территории города Каскелен и села Коктобе Карасайского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 информационно-аналитическое, организационно-правовое и материально-техническое обеспечение деятельности акима города Каскелен Карасайского района.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выявление малообеспеченных лиц, внесение в вышестоящие органы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 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ведение 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"Аппарат акима города Каскелен Карасайского района" осуществляется акимом, который несет персональную ответственность за выполнение возложенных на государственное учреждение "Аппарат акима города Каскелен Карасайского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Аким города Каскелен Карасайского района назначается на должность и освобождается от должности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Аким города Каскелен Карасайского района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 города Каскелен Карасайского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государственного учреждения "Аппарат акима города Каскелен Карасайского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"Аппарат акима города Каскелен Карасайского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"Аппарат акима города Каскелен Карасайского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решения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государственного учреждения "Аппарат акима города Каскелен Карасайского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учреждении "Аппарат акима города Каскелен Карасайского района"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города Каскелен Карасайского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Аким города Каскелен Карасайского района определяет полномочия своего заместителя в соответствии с действующим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Аппарат акима города Каскелен Карасайского района возглавляется акимом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Государственное учреждение "Аппарат акима города Каскелен Карасайского района"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государственного учреждения "Аппарат акима города Каскелен Карасайского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Имущество, закрепленное за государственным учреждением "Аппарат акима города Каскелен Карасайского района", относится к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Государственное учреждение "Аппарат акима города Каскелен Карасайского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упразднение государственного учреждения "Аппарат акима города Каскелен Карасайского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