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291a" w14:textId="ca9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19 декабря 2014 года № 37-3 "О бюджете Карасайского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09 декабря 2015 года № 49-3. Зарегистрировано Департаментом юстиции Алматинской области 14 декабря 2015 года № 3617. Утратило силу решением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Карасайского районного маслихата Алматинской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19 декабря 2014 года № 37-3 "О районном бюджете Карасайского района на 2015-2017 годы" (зарегистрированного в Реестре государственной регистрации нормативных правовых актов от 26 декабря 2014 годы № 2980, опубликованного в районной газете "Заман жаршысы" от 6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февраля 2015 года № 39-3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18 февраля 2015 года № 3066, опубликованного в районной газете "Заман жаршысы" от 14 марта 2015 года № 12-13),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27 мая 2015 года № 43-3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8 июня 2015 года № 3199, опубликованного в районной газете "Заман жаршысы" от 20 июня 2015 года № 26-27),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7 сентября 2015 года № 46-3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11 сентября 2015 года № 3410, опубликованного в районной газете "Заман жаршысы" от 2 октября 2015 года № 41),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6 ноября 2015 года № 48-3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19 ноября 2015 года № 3569, опубликованного в районной газете "Заман жаршысы" от 4 декабря 2015 года №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17162342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8705745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578890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7377707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4244185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3133522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17395449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3574536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51256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62433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288363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профицит) бюджета 288363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формированию бюджета, финансов, социально – 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Карасайского района" (по согласованию Ахметов Е.Т.)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09 декабря 2015 года № 49-3 "О внесений изменений в решение Карасайского районного маслихата от 19 декабря 2014 года № 37-3 "О бюджете Карасайского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Карасайского районного маслихата от 19 декабря 2014 года № 37-3 "О бюджете Карасайского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02"/>
        <w:gridCol w:w="1220"/>
        <w:gridCol w:w="1220"/>
        <w:gridCol w:w="5123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2000"/>
        <w:gridCol w:w="2000"/>
        <w:gridCol w:w="2595"/>
        <w:gridCol w:w="3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