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c53" w14:textId="5ae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15 октября 2015 года № 10-910. Зарегистрировано Департаментом юстиции Алматинской области 20 ноября 2015 года № 3576. Утратило силу постановлением акимата Карасайского района Алматинской области от 28 сентября 2016 года № 9-1468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28.09.2016 </w:t>
      </w:r>
      <w:r>
        <w:rPr>
          <w:rFonts w:ascii="Times New Roman"/>
          <w:b w:val="false"/>
          <w:i w:val="false"/>
          <w:color w:val="ff0000"/>
          <w:sz w:val="28"/>
        </w:rPr>
        <w:t>№ 9-1468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Положение государственного учреждения "Отдел предпринимательства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 Карасайского района" Смайлову Кайрату Унирбековичу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Нурлан Толенулы.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15 октября 2015 года № 10-910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Карасайского района"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Карасайского района" (далее –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предпринимательства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на предмет выполнения обязанностей,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распоряжаться закрепленным за ним имуществом и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