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dceb" w14:textId="4bfd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15 октября 2015 года № 10-908. Зарегистрировано Департаментом юстиции Алматинской области 13 ноября 2015 года № 3552. Утратило силу постановлением акимата Карасайского района Алматинской области от 16 сентября 2016 года № 9-1427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16.09.2016 </w:t>
      </w:r>
      <w:r>
        <w:rPr>
          <w:rFonts w:ascii="Times New Roman"/>
          <w:b w:val="false"/>
          <w:i w:val="false"/>
          <w:color w:val="ff0000"/>
          <w:sz w:val="28"/>
        </w:rPr>
        <w:t>№ 9-1427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Карасайского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экономики и бюджетного планирования Карасайского района" Ахметову Ержан Турсынбаевичу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Карасайского района от 15 октября 2015 года № 10-908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Карасайского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Карасайского района" (далее –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040900, Республика Казахстан, Алматинская область, Карасайский район, город Каскелен, улица Абылай 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Карасайского района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стратегических целей и приоритетов,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разработка, корректировка и проведение мониторинга программ развития территорий района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прогноза социально-экономического развития Карасайского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анализа динамики и уровня социально-экономического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прогнозирование объема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отбор бюджетных инвестиционных проектов, а также бюджетных инвестиций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предоставлению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специалистам, прибывшим для проживания и работы в сельской местности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и анализа основных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подготовка и представление материалов об итогах социально-экономического развития региона акиму района, курирующему заместителю акима района, на совещания, заседания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