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6cb6" w14:textId="8846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Райымбекского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07 октября 2015 года № 10-895. Зарегистрировано Департаментом юстиции Алматинской области 06 ноября 2015 года № 3533. Утратило силу постановлением акимата Карасайского района Алматинской области от 14 сентября 2016 года № 9-1423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Карасайского района Алматинской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9-1423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Райымбекского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Райымбекского сельского округа Әуесбай Айдын Әуесбайұлы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07 октября 2015 года № 895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Райымбекского сельского округа Карасайского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Райымбекского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Райымбекского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Райымбекского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Райымбекского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Райымбекского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Райымбекского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Райымбекского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Райымбекского сельского округа Карасайского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Райымбекского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040923, Республика Казахстан, Алматинская область, Карасайский район, село Райымбек, улица А.Байтурсынова, № 13.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Райымбекского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Райымбекского сельского округа Карасайского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Райымбекского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Райымбекского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Райымбекского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Райымбекского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Райымбекского сельского округа Карасайского района": осуществление государственной политики на территории Райымбекского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Райымбекского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помощи, организация обслуживания одиноких престарелых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Райымбекского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Райымбекского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Райымбекского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Райымбекского сельского округа Карасайского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Райымбекского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работников государственного учреждения "Аппарат акима Райымбекского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Райымбекского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Райымбекского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Райымбекского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Райымбекского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Райымбекского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Райымбекского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Райымбекского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Райымбекского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Райымбекского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Райымбекского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