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d5fd5" w14:textId="0bd5f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 малообеспеченным семьям (гражданам) Карасайского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Карасайского районного маслихата Алматинской области от 27 мая 2015 года № 43-5. Зарегистрировано Департаментом юстиции Алматинской области 18 июня 2015 года № 3233. Утратило силу решением Карасайского районного маслихата Алматинской области от 18 января 2017 года № 11-3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Карасайского районного маслихата Алматинской области от 18.01.2017 </w:t>
      </w:r>
      <w:r>
        <w:rPr>
          <w:rFonts w:ascii="Times New Roman"/>
          <w:b w:val="false"/>
          <w:i w:val="false"/>
          <w:color w:val="ff0000"/>
          <w:sz w:val="28"/>
        </w:rPr>
        <w:t>№ 11-3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05 марта 2014 года № 185 "Об утверждении стандартов государственных услуг в сфере жилищно-коммунального хозяйства",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фонде", Карасайский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размер и порядок оказания жилищной помощи малообеспеченным семьям (гражданам) Карасайского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Карасайского районного маслихата от 8 сентября 2014 года № 34-6 " Об определении размера и порядка оказания жилищной помощи малообеспеченным семьям (гражданам) Карасайского района" (зарегистрированного в Реестре государственной регистрации нормативных правовых актов от 25 сентября 2014 года № 2860, опубликованного в районной газете "Заман жаршысы" от 11 октября 2014 года № 42 (8108)).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Карасайского районного маслихата "По вопросам социальной защиты населения, труда, образования, здравоохранения, культуры, языка и спорта".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Возложить на главного специалиста аппарата районного маслихата Рымбаеву Баян Садырбаевну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43-й сессии Карасайского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Сакабаев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занятости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социальных программ Карасайского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М.Жумагулов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государственного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учреждения "Отдел экономики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бюджетного планирования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Карасайского района"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Карасайского районного маслихата от 27 мая 2015 года № 43-5 "Об определении размера и порядка оказания жилищной помощи малообеспеченным семьям (гражданам) Карасайского района"</w:t>
            </w:r>
          </w:p>
        </w:tc>
      </w:tr>
    </w:tbl>
    <w:bookmarkStart w:name="z2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порядок оказания жилищной помощи малообеспеченным семьям (гражданам)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Настоящий размер и порядок оказания жилищной помощи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14 апреля 2009 года № 512 "О некоторых вопросах компенсации повышения тарифов абонентской платы за оказание услуг телекоммуникаций социально защищаемым гражданам",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2314 "Об утверждении Правил предоставления жилищной помощи",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"Об утверждении стандартов государственных услуг в сфере жилищно-коммунального хозяйства" (далее - стандарт),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жилищно-коммунального хозяйства от 5 декабря 2011 года № 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 и определяет размер и порядок оказания жилищной помощи малообеспеченным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В настоящих размерах и порядках оказания жилищной помощи используются следующие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доля предельно-допустимых расходов – отношение предельно - допустимого уровня расходов семьи (гражданина) в месяц на содержание жилого дома (жилого здания), потребление коммунальных услуг и услуг связи </w:t>
      </w:r>
      <w:r>
        <w:rPr>
          <w:rFonts w:ascii="Times New Roman"/>
          <w:b w:val="false"/>
          <w:i w:val="false"/>
          <w:color w:val="000000"/>
          <w:sz w:val="28"/>
        </w:rPr>
        <w:t xml:space="preserve">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</w:t>
      </w:r>
      <w:r>
        <w:rPr>
          <w:rFonts w:ascii="Times New Roman"/>
          <w:b w:val="false"/>
          <w:i w:val="false"/>
          <w:color w:val="000000"/>
          <w:sz w:val="28"/>
        </w:rPr>
        <w:t>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совокупный доход семьи (гражданина) -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уполномоченный орган – государственное учреждение "Отдел занятости и социальных программ Карасайского района" осуществляющее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центр обслуживания населения - Республиканское государственное предприятие на праве хозяйственного ведения "Центр обслуживания населения"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Казахстан, осуществляющее организацию работы по приему заявлений на оказание государственных услуг и выдаче их результатов услугополучателю по принципу "одного окна", а также обеспечивающее оказание государственных услуг в электронной форме посредством получения сведений из информационных систем в соответствии с законодательством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веб-портал – веб-портал "электронного правительства"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www.egov.kz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оказываемым в электронной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расходы на содержание общего имущества объекта кондоминиума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на приобретение, установку, эксплуатацию и проверку общедомовых приборов учета потребления коммунальных услуг, оплату коммунальных услуг, потребленных на содержание общего имущества объекта кондоминиума, а также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малообеспеченные семьи (граждане) - лица, которые в соответствии с жилищным законодательством Республики Казахстан имеют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Жилищная помощь предоставляется за счет средств местного бюджета малообеспеченным семьям (гражданам), постоянно проживающим в Карасайском районе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расходов на содержание общего имущества объекта кондоминиума семьям (гражданам), проживающим в приватизированных жилищах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потребления коммунальных услуг и услуг связи в части увеличения абонентской платы за телефон, подключенный к сети телекоммуникаций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в пределах норм и предельно-допустимого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Жилищная помощь, оказывается,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за счет бюджетных средств лицам, постоянно проживающим в данной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Доля предельно допустимого уровня расходов устанавливается к совокупному доходу семьи в размере десяти процентов.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Жилищная помощь не назначается: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безработным, не зарегистрированным в уполномоченных органах по вопросам занятости и трудоспособным гражданам Республики Казахстан, письменно отказавшимся от участия в активных мерах содействия занятости, кроме инвалидов и лиц, в период их нахождения на стационарном лечении более одного месяца, учащихся, студентов, слушателей, курсантов и магистрантов очной формы обучения, а также граждан, занятых уходом за инвалидами I и II группы, лицами старше восьмидесяти лет, детьми в возрасте до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безработным, без уважительных причин отказавшимся от предложенного уполномоченными органами трудоустройства, в том числе на социальное рабочее место или общественную работу, от профессиональной подготовки, переподготовки, повышения квалификации, самовольно прекратившим участие в таких работах и обучении.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Размер и порядок оказания жилищной помощи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Расчетным периодом для назначения жилищной помощи считается квартал года, в котором подано заявление со всеми необходимыми документами.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 семьи (граждане), имеющие в частной собственности более одной единицы жилья (квартиры, дома) или сдающие жилые помещения в наем или аренду, теряет право на получение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Для назначения жилищной помощи гражданин (семья) в центр обслуживания населения или веб-портал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центр обслуживания населения: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заявление по форме согласно приложению 1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документ, удостоверяющий личность услугополучателя (оригинал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представляется для идентификации личности услугополучателя);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документы, подтверждающие доходы семьи, указанные в пунктах 1,5,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6, 7, подпункте 2) пункта 8 и пункте 10 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счета о размерах ежемесячных взносов на содержание жилого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квитанцию-счет за услуги телекоммуникаций или копия договора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счет о размере арендной платы за пользование жилищем,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арендованным местным исполнительным органом в частном жилищном фонде, предъявленный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веб-портал: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запрос в форме электронного документа, удостоверенный электронной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цифровой подписью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электронные копии документов, подтверждающих доходы семьи,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указанные в пунктах 1, 5, 6, 7, подпункте 2) пункта 8 и пункте 10 приложения 2 к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электронную копию счета о размерах ежемесячных взносов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содержание жилого дома (жилого здания);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электронную копию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электронную копию квитанции-счета за услуги телекоммуникаций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копия договора на оказание услуг связи;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электронную копию счета о размере арендной платы за пользование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жилищем, арендованным местным исполнительным органом в частном жилищном фонде, предъявленного местным исполнительным органом.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8. Заявления рассматриваются в установленные законодательством Республики Казахстан сроки и результатом оказания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является уведомление о назначении жилищной помощи или обоснованный ответ об отказе оказания государственной услуги 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Получатели жилищной помощи в течение пятнадцати календарных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 xml:space="preserve">дней извещают уполномоченный орган об обстоятельствах, влияющих на право получения жилищной помощи или ее размер.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случаях, когда заявитель своевременно не известил об обстоятельствах, влияющих на право получения жилищной помощи или ее размер, перерасчет производится в следующем квартале (по факту обнаружения).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Излишне выплаченные суммы подлежат возврату в добровольном порядке, а в случае отказа –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Порядок исчисления совокупного дохода семьи (гражданина), претендующей на получение жилищной помощи расчитывается на основании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 – коммунального хозяйства от 05 декабря 2011 года №471 "Об утверждении 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Нормы площади жилья, обеспечиваемые компенсационными выплатами, эквивалентны нормам предоставления жилья на каждого члена семьи, установленным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Нормы потребления коммунальных услуг эквивалентны нормам отпуска коммунальных услуг, применяемых территориальным уполномоченным органом по регулированию естественных монополий (монополистической деятельности), при установлении ими тарифов (цен) на оказываемые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Тарифы и нормы потребления коммунальных услуг предоставляются поставщиками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При назначении жилищной помощи учитываются следующие нормы: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потребление газа: семьям, проживающим в частном секторе, при использовании природного газа для приготовления пищи – 12,5 кубических метров в месяц на одну семью, проживающим в многоквартирных жилых домах при использовании природного газа для приготовления пищи – 22,5 кубических метров в месяц на одну семью, при наличии приборов учета по показаниям, но не выше действующих норм; семьям, проживающим в жилом доме с печным отоплением –  (1 маленький баллон) в месяц на одну семью;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потребление электроэнергии: на 1-го человека – 70 киловатт в месяц, на 2 человека – 140 киловатт, на 3 человека – 150 киловатт, на 4-х и более человек – 180 киловатт на семью;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нормы на водоснабжение - на каждого члена семьи, при наличии приборов учета по показаниям, но не выше действующих норм;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вывоз твердых бытовых отходов на каждого члена семьи в месяц;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на содержание жилого дома (жилого здания) согласно счета о размере целевого взноса;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для потребителей твердого топлива: на жилые дома с печным отоплением – четыре тонны угля на отопительный сезон, благоустроенные квартиры использующие электроэнергию для отопления стоимость четырех тонн угля на отопительный сезон;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При расчете стоимости твердого топлива учитывается средняя цена сложившаяся за предыдущий квартал в регионе.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Финансирование и выплата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Финансирование выплат жилищной помощи осуществляется в пределах средств, предусмотренных бюджетом района на соответствующий финансовый год.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Выплата жилищной помощи малообеспеченным семьям (гражданам) осуществляется уполномоченным органом через банки второго уровня.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Отношения, не урегулированные настоящим размером и порядком оказания жилищной помощи, регулируются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