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e80" w14:textId="3c8d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12 июня 2015 года № 53-291. Зарегистрировано Департаментом юстиции Алматинской области от 09 июля 2015 года № 3274. Утратило силу решением Ескельдинского районного маслихата Алматинской области от 2 октября 2020 года № 71-400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71-400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"Ескельдинский районный отдел занятости и социальных программ" Турсынбаева Есболгана Есенбаевича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социальной защите населения, образования, здравоохранения, спорта, в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Саргалдаков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