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bc24" w14:textId="061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Енбекшиказахском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20 марта 2015 года № 292. Зарегистрировано Департаментом юстиции Алматинской области 03 апреля 2015 года № 3122. Утратило силу постановлением акимата Енбекшиказахского района Алматинской области от 30 июня 2026 года № 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Енбекшиказахского района Алматинской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Енбекшиказахской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Керимбекова Бекена Орынбековича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Ахметова Бекета Толегеновича.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Енбекшиказахского района от "20" марта 2015 года № 292 "Об определении мест для размещения агитационных печатных материалов в Енбекшиказахском районе"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Есик</w:t>
            </w:r>
          </w:p>
          <w:bookmarkEnd w:id="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центральной районной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№ 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детского сада "Шапагат"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Токатаева,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Аватскому сельскому округу</w:t>
            </w:r>
          </w:p>
          <w:bookmarkEnd w:id="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Ибдиминова,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Акшийскому сельскому округу</w:t>
            </w:r>
          </w:p>
          <w:bookmarkEnd w:id="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детского сада "Умит"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Болек батыра,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47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Ассинскому сельскому округу</w:t>
            </w:r>
          </w:p>
          <w:bookmarkEnd w:id="1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Аубакирова,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сельского фельдшерского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Одаманова,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Балтабайскому сельскому округу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Бартогайскому сельскому округу</w:t>
            </w:r>
          </w:p>
          <w:bookmarkEnd w:id="1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Тажибаева, №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Байтерекскому сельскому округу</w:t>
            </w:r>
          </w:p>
          <w:bookmarkEnd w:id="1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Болекскому сельскому округу</w:t>
            </w:r>
          </w:p>
          <w:bookmarkEnd w:id="1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№ 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Байдибекбийскому сельскому округу</w:t>
            </w:r>
          </w:p>
          <w:bookmarkEnd w:id="2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Жанашарскому сельскому округу</w:t>
            </w:r>
          </w:p>
          <w:bookmarkEnd w:id="2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Казахстанскому сельскому округу</w:t>
            </w:r>
          </w:p>
          <w:bookmarkEnd w:id="2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улицаКалдыбаева,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Каражотинскому сельскому округу</w:t>
            </w:r>
          </w:p>
          <w:bookmarkEnd w:id="2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Каракемерскому сельскому округу</w:t>
            </w:r>
          </w:p>
          <w:bookmarkEnd w:id="2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Тастанбекова, №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Каратурукскому сельскому округу</w:t>
            </w:r>
          </w:p>
          <w:bookmarkEnd w:id="3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Ракымбаева,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Коктобинскому сельскому округу</w:t>
            </w:r>
          </w:p>
          <w:bookmarkEnd w:id="3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Естемесова,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Корамскому сельскому округу</w:t>
            </w:r>
          </w:p>
          <w:bookmarkEnd w:id="3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Тойбекова,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Кырбалтабайскому сельскому округу</w:t>
            </w:r>
          </w:p>
          <w:bookmarkEnd w:id="3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Райымбека и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Райымбека и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сельского фельдшерского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Малыбайскому сельскому округу</w:t>
            </w:r>
          </w:p>
          <w:bookmarkEnd w:id="4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Масакскому сельскому округу</w:t>
            </w:r>
          </w:p>
          <w:bookmarkEnd w:id="4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К.Ултараков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Рахатскому сельскому округу</w:t>
            </w:r>
          </w:p>
          <w:bookmarkEnd w:id="4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Алматинская, № 70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Саймасайскому сельскому округу</w:t>
            </w:r>
          </w:p>
          <w:bookmarkEnd w:id="4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Саймасай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Хазиева,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Согетинскому сельскому округу</w:t>
            </w:r>
          </w:p>
          <w:bookmarkEnd w:id="4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средней школы имени О. Жандосова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Ташкенсазскому сельскому округу</w:t>
            </w:r>
          </w:p>
          <w:bookmarkEnd w:id="5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без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Тескенсуйскому сельскому округу</w:t>
            </w:r>
          </w:p>
          <w:bookmarkEnd w:id="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сельской врачебной амбулатории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Тургенскому сельскому округу</w:t>
            </w:r>
          </w:p>
          <w:bookmarkEnd w:id="5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Кулмамбета,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Шелекскому сельскому округу</w:t>
            </w:r>
          </w:p>
          <w:bookmarkEnd w:id="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№ 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