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8d3a" w14:textId="b278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19 декабря 2014 года №41-1 "О бюджете Енбекшиказахского района на 2015- 2017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09 февраля 2015 года № 42-1. Зарегистрировано Департаментом юстиции Алматинской области 12 февраля 2015 года № 3047. Утратило силу решением Енбекшиказахского районного маслихата Алматинской области от 23 мая 2016 года № 4-4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Енбекшиказахского районного маслихата Алматинской области от 23.05.2016 </w:t>
      </w:r>
      <w:r>
        <w:rPr>
          <w:rFonts w:ascii="Times New Roman"/>
          <w:b w:val="false"/>
          <w:i w:val="false"/>
          <w:color w:val="ff0000"/>
          <w:sz w:val="28"/>
        </w:rPr>
        <w:t>№ 4-4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Енбекшиказахского районного маслихата от 19 декабря 2014 года № 41-1 "О бюджете Енбекшиказахского района на 2015-2017 годы" (зарегистрированного в Реестре государственной регистрации нормативных правовых актов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2989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"Енбекшиказах" от 16 января 2015 года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доходы 17371416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3047720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36700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основного капитала 95200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14191796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5847177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2947609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5397010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затраты 17639150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112475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136758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24283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(-) 380209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380209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районного маслихата "По вопросам соблюдения законодательства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Возложить на руководителя отдела (по согласованию Жакеев Е.И.)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Газиева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Талкамбаев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2"/>
        <w:gridCol w:w="4918"/>
      </w:tblGrid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Енбекшиказахского районного маслихата от 09 февраля 2015 года №42-1 "О внесении изменений в решение Енбекшиказахского районного маслихата от 19 декабря 2014 года №41-1 "О бюджете Енбекшиказахского района на 2015-2017 годы" </w:t>
            </w:r>
          </w:p>
        </w:tc>
      </w:tr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1утвержденное решением Енбекшиказахскогорайонного маслихата от 19 декабря 2014 года №41-1 "О бюджете Енбекшиказахского районана 2015-2017 годы"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Енбекшиказахского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7"/>
        <w:gridCol w:w="3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495"/>
        <w:gridCol w:w="1203"/>
        <w:gridCol w:w="1203"/>
        <w:gridCol w:w="5224"/>
        <w:gridCol w:w="29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910"/>
        <w:gridCol w:w="2211"/>
        <w:gridCol w:w="2212"/>
        <w:gridCol w:w="4497"/>
        <w:gridCol w:w="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950"/>
        <w:gridCol w:w="951"/>
        <w:gridCol w:w="4653"/>
        <w:gridCol w:w="4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-380209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дефицита( 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1"/>
        <w:gridCol w:w="2066"/>
        <w:gridCol w:w="2067"/>
        <w:gridCol w:w="2577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