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4ec1" w14:textId="7db4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09 сентября 2015 года № 618. Зарегистрировано Департаментом юстиции Алматинской области 12 октября 2015 года № 3476.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Жамбылского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Нурпейсова Абзала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Нурпейсова Абзала Еркиновича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Жамбылского района от 9 сентября 2015 года № 618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Жамбылского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Жамбылского района" (далее –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040600, Республика Казахстан, Алматинская область, Жамбылский район, село Узынагаш, улица Абая,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Миссия Отдела: реализация на территории Жамбылского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разработка, корректировка и проведение мониторинга программ развития территории района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прогноза социально-экономического развития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рассмотрение и отбор бюджетных инвестиционных проектов, а также бюджетных инвестиций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 по предоставлению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специалистам, прибывшим для проживания и работы в сельской местности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проведение мониторинга и анализа основных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