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2eeb" w14:textId="fb62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Балхашского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22 декабря 2015 года № 50-212. Зарегистрировано Департаментом юстиции Алматинской области 30 декабря 2015 года № 3656. Утратило силу решением Балхашского районного маслихата Алматинской области от 05 июля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3 687 448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15 122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3 545 690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1 456 099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104 492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1 985 099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3 701 191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15 057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41 290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23 121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5 910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31 598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31 598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Балхашского районного маслихата Алматинской области 26.10.2016 </w:t>
      </w:r>
      <w:r>
        <w:rPr>
          <w:rFonts w:ascii="Times New Roman"/>
          <w:b w:val="false"/>
          <w:i w:val="false"/>
          <w:color w:val="ff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района на 2016 год в сумме 1 856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41 566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исполняющего обязанности руководителя государственного учреждения "Отдел экономики и бюджетного планирования Балхашского района" (по согласованию А.Т. Нурланбеков)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Oтельбаев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Балхашского районного маслихата Алматинской области 26.10.2016 </w:t>
      </w:r>
      <w:r>
        <w:rPr>
          <w:rFonts w:ascii="Times New Roman"/>
          <w:b w:val="false"/>
          <w:i w:val="false"/>
          <w:color w:val="ff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 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8411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подведоственных государственных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забоя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 ной политики в области архитектуры и градостроительства на местном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 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Воврат недоиспользованных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31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bookmarkStart w:name="z2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30"/>
        <w:gridCol w:w="7057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2 565 405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6"/>
        <w:gridCol w:w="1954"/>
        <w:gridCol w:w="1954"/>
        <w:gridCol w:w="3300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- 15 057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15 057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bookmarkStart w:name="z4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2018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3 716 931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6"/>
        <w:gridCol w:w="1954"/>
        <w:gridCol w:w="1954"/>
        <w:gridCol w:w="3300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- 15 057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15 057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38 178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23 121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bookmarkStart w:name="z71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Миялинского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Бакбактинского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Баканаского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Акдалинского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Берекенского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Аккольского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Коктальского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Каройского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Желторангинского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Топарского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Балатопарского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Жиделинского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Куйганского сельских округов"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bookmarkStart w:name="z73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