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26d9" w14:textId="c91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19 декабря 2014 года "О бюджете Алакольского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мая 2015 года № 49-1. Зарегистрировано Департаментом юстиции Алматинской области 08 июня 2015 года № 3196.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декабря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26 декабря 2014 года № 2971, опубликованного в газете "Алакол" от 10 января 2015 года № 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09 февраля 2015 года № 44-1 "О внесении изменений в решение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16 февраля 2015 года № 3049, опубликованного в газете "Алакол" от 28 февраля 2015 года № 9),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6528700 тысяч тенге, 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1404701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5111769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2080966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714374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6593725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93098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93098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решении возложить на постоянную комиссию районного маслихата "По соблюдению законности экономики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Бекболатов С.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маслихата Алакольского района от 27 мая 2015 года № 49-1 "О внесении изменений в решении Алакольского районного маслихата от 19 декабря 2014 года № 42-1 "О районном бюджете Алакольского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Алакольского района от 19 декабря 2014 года № 42-1 "О районном бюджете Алакольского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21"/>
        <w:gridCol w:w="568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4"/>
        <w:gridCol w:w="5343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4308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