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7d28" w14:textId="2727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районного маслихата от 19 декабря 2014 года № 37-233 "О бюджете Аксуского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09 ноября 2015 года № 45-279. Зарегистрировано Департаментом юстиции Алматинской области 17 ноября 2015 года № 3555. Утратило силу решением Аксуского районного маслихата Алматинской области от 17 марта 2017 года № 12-57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Аксуского районного маслихата Алматинской области от 17.03.2017 </w:t>
      </w:r>
      <w:r>
        <w:rPr>
          <w:rFonts w:ascii="Times New Roman"/>
          <w:b w:val="false"/>
          <w:i w:val="false"/>
          <w:color w:val="ff0000"/>
          <w:sz w:val="28"/>
        </w:rPr>
        <w:t>№ 12-57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19 декабря 2014 года № 37-233 "О бюджете Аксуского района на 2015-2017 годы" (зарегистрированного в Реестре государственной регистрации нормативных правовых актов 29 декабря 2014 года № 2986, опубликованного в районной газете "Аксу онири" от 10 января 2015 года № 2 (9738), от 17 января 2015 года № 3 (9739),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6 февраля 2015 года № 38-239 "О внесении изменений в решение Аксуского районного маслихата от 19 декабря 2014 года № 37-233 "О бюджете Аксуского района на 2015-2017 годы" (зарегистрированного в Реестре государственной регистрации нормативных правовых актов 17 февраля 2015 года № 3059, опубликованного в районной газете "Аксу онири" от 28 февраля 2015 года № 9(9745),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27 мая 2015 года № 41-256 "О внесении изменений в решение Аксуского районного маслихата от 19 декабря 2014 года № 37-233 "О бюджете Аксуского района на 2015-2017 годы" (зарегистрированного в Реестре государственной регистрации нормативных правовых актов 9 июня 2015 года № 3207, опубликованного в районной газете "Аксу онири" от 20 июня 2015 года № 25(9761),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7 сентября 2015 года № 44-272 "О внесении изменений в решение Аксуского районного маслихата от 19 декабря 2014 года № 37-233 "О бюджете Аксуского района на 2015-2017 годы" (зарегистрированного в Реестре государственной регистрации нормативных правовых актов 11 сентября 2015 года № 3407, опубликованного в районной газете "Аксу онири" от 25 сентября 2015 года № 39(9775)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5225202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120050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21526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13150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5070476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1182908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1440864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2446704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5258301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39393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47469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8076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4000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76544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76544 тысячи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пунктом 3-1: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"3-1. Учесть, что в районном бюджете на 2015 год предусмотрены трансферты органам местного самоуправления в сумме 180 тысяч тенге, согласно приложению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Акимам сельских округов обеспечить эффективное использование бюджетных средств, поступающих на контрольный счет наличности местного самоуправления".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районного маслихата "По вопросам бюджета, социально-культурной сферы, молодежной политики и права".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Возложить на руководителя государственного учреждения "Отдел экономики и бюджетного планирования Аксуского района" (по согласованию Жандосова Г.Ж.)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2"/>
        <w:gridCol w:w="4938"/>
      </w:tblGrid>
      <w:tr>
        <w:trPr>
          <w:trHeight w:val="30" w:hRule="atLeast"/>
        </w:trPr>
        <w:tc>
          <w:tcPr>
            <w:tcW w:w="8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9 ноября 2015 года № 45-279 "О внесении изменений и дополнений в решение Аксуского районного маслихата от 19 декабря 2014 года № 37-233 "О бюджете Аксуского района на 2015 - 2017 годы"</w:t>
            </w:r>
          </w:p>
        </w:tc>
      </w:tr>
      <w:tr>
        <w:trPr>
          <w:trHeight w:val="30" w:hRule="atLeast"/>
        </w:trPr>
        <w:tc>
          <w:tcPr>
            <w:tcW w:w="8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Аксуского районного маслихата от 19 декабря 2014 года № 37-233 "О бюджете Аксуского района на 2015 - 2017 годы"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5 258 301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350 460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230 632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227 853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3 028 165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2 078 661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2 040 746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76 972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730 405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123 689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132 406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110 856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970 930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970 930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258 495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712 435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225 984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78 731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трансфертов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036"/>
        <w:gridCol w:w="1471"/>
        <w:gridCol w:w="1471"/>
        <w:gridCol w:w="4949"/>
        <w:gridCol w:w="23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7"/>
        <w:gridCol w:w="1325"/>
        <w:gridCol w:w="3224"/>
        <w:gridCol w:w="4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1370"/>
        <w:gridCol w:w="1943"/>
        <w:gridCol w:w="1370"/>
        <w:gridCol w:w="3443"/>
        <w:gridCol w:w="2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583"/>
        <w:gridCol w:w="925"/>
        <w:gridCol w:w="4859"/>
        <w:gridCol w:w="4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 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1457"/>
        <w:gridCol w:w="2067"/>
        <w:gridCol w:w="2067"/>
        <w:gridCol w:w="2578"/>
        <w:gridCol w:w="26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2"/>
        <w:gridCol w:w="4938"/>
      </w:tblGrid>
      <w:tr>
        <w:trPr>
          <w:trHeight w:val="30" w:hRule="atLeast"/>
        </w:trPr>
        <w:tc>
          <w:tcPr>
            <w:tcW w:w="8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Аксуского районного маслихата от 9 ноября 2015 года № 45-279 "О внесении изменений и дополнений в решение Аксуского районного маслихата от 19 декабря 2014 года № 37-233 "О бюджете Аксуского района на 2015 - 2017 годы"</w:t>
            </w:r>
          </w:p>
        </w:tc>
      </w:tr>
      <w:tr>
        <w:trPr>
          <w:trHeight w:val="30" w:hRule="atLeast"/>
        </w:trPr>
        <w:tc>
          <w:tcPr>
            <w:tcW w:w="8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37-233 "О бюджете Аксуского района на 2015 - 2017 годы"</w:t>
            </w:r>
          </w:p>
        </w:tc>
      </w:tr>
    </w:tbl>
    <w:bookmarkStart w:name="z3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5994"/>
        <w:gridCol w:w="4044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Суыксайского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