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5ce0" w14:textId="31e5c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земельных отношений Аксуского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21 мая 2015 года № 176. Зарегистрировано Департаментом юстиции Алматинской области 25 июня 2015 года № 3247. Утратило силу постановлением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Аксуского района Алматинской области от 22.06.2016 </w:t>
      </w:r>
      <w:r>
        <w:rPr>
          <w:rFonts w:ascii="Times New Roman"/>
          <w:b w:val="false"/>
          <w:i w:val="false"/>
          <w:color w:val="ff0000"/>
          <w:sz w:val="28"/>
        </w:rPr>
        <w:t>№ 297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Аксуского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земельных отношений Аксуского района" (далее - Положение)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руководителя аппарата акима района Сабырбаева Амандоса Акишивича.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Возложить на руководителя государственного учреждения "Отдел земельных отношений Аксуского района" Жумагалиева Маулена Буркиткалиевича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утвержденное постановлением акимата Аксуского района № 176 от 21 мая 2015 года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"Отдел земельных отношений Аксуского района"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земельных отношений Аксуского района" (далее – Отдел) является государственным органом Республики Казахстан, осуществляющим руководство в сфере земельных отношений на территории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ведомств не имеет.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Отдела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040100, Республика Казахстан, Алматинская область, Аксуский район, село Жансугурова, улица Желтоксан,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государственное учреждение "Отдел земельных отношений Аксуского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Отдела: реализация государственной политики в сфере регулирования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установление оснований, условий и пределов возникновения, изменения и прекращения права собственности на земельный участок и права землепользования, порядка осуществления прав и обязанностей собственников земельных участков и землепользователей;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регулирование земельных отношений в целях обеспечения рационального использования и охраны земель, воспроизводства плодородия почв, сохранения и улучшения природной среды;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создание условий для равноправного развития всех форм хозяйствования;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охрана прав на землю физических и юридических лиц и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создание и развитие рынка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укрепление законности в области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постановлений акимата Аксуского района по предоставлению, изъятию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по выдаче разрешений акиматом Аксуского района на использование земельных участков для проведения изыскательных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разработки проектов зонирования земель, проектов и схем по рациональному использованию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подготовка предложений по переводу сельскохозяйственных угодий из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 одного вида в другой вид;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земельных торгов (аукционов, конкурсов) по району.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составление баланса земель Аксуского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заключение договоров купли-продажи и договоров аренды земельного участка и временного безвозмездного землепользования и осуществление контроля за исполнением условий заключенных договоров;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выявление бесхозяйных земельных участков и организация работы по постановке их на 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подготовка предложений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определение делимости и неделимости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утверждение кадастровой (оценочной) стоимости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организация проведения землеустройства и утверждение землеустроительных проектов по формированию земельных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проведение экспертизы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ведение учета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выявление земель, неиспользуемых и используемых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иных функций,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вносить на рассмотрение акима района и районного маслихата предложения по решению вопросов, относящихся к компетенции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запрашивать и получать в установленном законодательством порядке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обязанности,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Аксуского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Отдел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 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