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ead" w14:textId="86c8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19 декабря 2014 года № 37-233 "О бюджете Аксуского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27 мая 2015 года № 41-256. Зарегистрировано Департаментом юстиции Алматинской области 09 июня 2015 года № 3207.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29 декабря 2014 года № 2986, опубликованного в районной газете "Аксу онири" от 10 января 2015 года № 2 (9738), от 17 января 2015 года № 3 (9739),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февраля 2015 года № 38-239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17 февраля 2015 года № 3059, опубликованного в районной газете "Аксу онири" от 28 февраля 2015 года № 9(9745)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5453637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77079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10577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5359091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1262584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1649803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2446704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5490788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38649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67776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67776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Жандосова Г.Ж.)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А.Байтумаков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27 мая 2015 года № 41-256 "О внесении изменений в решение Аксуского районного маслихата от 19 декабря 2014 года № 37-233 "О бюджете Аксуского района на 2015 - 2017 годы"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утвержденного решения Аксуского районного маслихата от 19 декабря 2014 года № 37-233 "О бюджете Аксуского района на 2015 - 2017 годы"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13"/>
        <w:gridCol w:w="760"/>
        <w:gridCol w:w="14"/>
        <w:gridCol w:w="549"/>
        <w:gridCol w:w="1094"/>
        <w:gridCol w:w="4"/>
        <w:gridCol w:w="1099"/>
        <w:gridCol w:w="4775"/>
        <w:gridCol w:w="27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5 490 788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2 052 360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