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e0ed" w14:textId="a16e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финансов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10 июля 2015 года № 191. Зарегистрировано Департаментом юстиции Алматинской области 14 августа 2015 года № 3341. Утратило силу постановлением акимата города Текели Алматинской области от 27 января 2017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Текели Алматинской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финансов города Текели"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финансов города Текели" Ахметова Елдоса Турсынбаевича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Ракымбекова Рауана Турдангазыевича.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Исполняюший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Бельдебеков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города Текели от 10 июля 2015 года № 191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города Текели"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финансов города Текели" (далее - Отдел) является государственным органом Республики Казахстан, осуществляющим руководство в сфере финансов.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печать и штампы,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 индекс 041700, Республика Казахстан, Алматинская область, город Текели, улица Абылай хана, № 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финансов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реализация функции государственного управления в сфере исполнения бюджета, координации управления городским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координация управления городским коммунальным имуществом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исполнения бюджета и координация деятельности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составление, утверждение и ведение сводного плана финансирования по обязательствам, сводного плана поступлений и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комплекса мероприятий по обеспечению полноты и своевременности зачисления поступлений в бюджет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управление бюджетными деньгами;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бюджетного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учета и анализа использования средств резерва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предоставление отчетов по исполнению бюджета местному исполнительному органу области, местный исполнительный и представительный орган города в установленный законодательством порядке и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конкурса в соответствии с законодательством Республики Казахстан по определению периодического печатного издания для опубликования извещения о проведении торгов по приватизации городского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предоставление городского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если иное не предусмотрено законами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учета, хранения, оценки и дальнейшего использования городского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контроля за выполнением доверительным управляющим обязательств по договору доверительного управления городским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приватизации городского коммунального имущества,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возлагаемых на Отдел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города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