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7ccff8" w14:textId="77ccff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государственного учреждения "Отдел сельского хозяйства города Текели"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Текели Алматинской области от 26 июня 2015 года № 172. Зарегистрировано Департаментом юстиции Алматинской области 31 июля 2015 года № 3320. Утратило силу постановлением акимата города Текели Алматинской области от 27 января 2017 года № 22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Утратило силу постановлением акимата города Текели Алматинской области от 27.01.2017 </w:t>
      </w:r>
      <w:r>
        <w:rPr>
          <w:rFonts w:ascii="Times New Roman"/>
          <w:b w:val="false"/>
          <w:i w:val="false"/>
          <w:color w:val="ff0000"/>
          <w:sz w:val="28"/>
        </w:rPr>
        <w:t>№ 22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8)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 Закона Республики Казахстан от 1 марта 2011 года "О государственном имуществе" и </w:t>
      </w:r>
      <w:r>
        <w:rPr>
          <w:rFonts w:ascii="Times New Roman"/>
          <w:b w:val="false"/>
          <w:i w:val="false"/>
          <w:color w:val="000000"/>
          <w:sz w:val="28"/>
        </w:rPr>
        <w:t>Указом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29 октября 2012 года № 410 "Об утверждении Типового положения государственного органа Республики Казахстан", акимат города Текели 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Утвердить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государственного учреждения "Отдел сельского хозяйства города Текели" согласно приложению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Возложить на руководителя государственного учреждения "Отдел сельского хозяйства города Текели" Джылкыбаева Нурлана Джавидовича опубликование настоящего постановления после государственной регистрации в органах юстиции в официальных и периодических печатных изданиях, а также на интернет-ресурсе, определяемом Правительством Республики Казахстан, и на интернет-ресурсе акимата города.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Контроль за исполнением настоящего постановления возложить на заместителя акима города Ракымбекова Рауана Турдангазыевича.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города Текели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Кайнарбеков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утвержденное постановлением акимата города Текели от 26 июня 2015 года № 172 </w:t>
            </w:r>
          </w:p>
        </w:tc>
      </w:tr>
    </w:tbl>
    <w:bookmarkStart w:name="z11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 государственном учреждении "Отдел сельского хозяйства города Текели"</w:t>
      </w:r>
    </w:p>
    <w:bookmarkEnd w:id="0"/>
    <w:bookmarkStart w:name="z12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1. Государственное учреждение "Отдел сельского хозяйства города Текели" (далее - Отдел) является государственным органом Республики Казахстан, осуществляющим руководство в сфере сельского хозяйства.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Отдел не имеет ведомств.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Отдел осуществляет свою деятельность в соответствии с Конституцией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4. Отдел является юридическим лицом в организационно-правовой форме государственного учреждения, имеет печать и штампы со своим наименованием на государственном языке, бланки установленного образца, в соответствии с законодательством Республики Казахстан счета в органах казначейства.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Отдел вступает в гражданско-правовые отношения от собственного имени.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 Отдел имеет право выступать стороной гражданско-правовых отношений от имени государства, если оно уполномочено на это в соответствии с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7. Отдел по вопросам своей компетенции в установленном законодательством порядке принимает решения, оформляемые приказами руководителя Отдела и другими актами, предусмотренным законодательством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8. Структура и лимит штатной численности Отдела утверждаются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9. Местонахождение юридического лица: индекс 041700, Республика Казахстан, Алматинская область, город Текели, улица Абылай хана, № 34.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10. Полное наименование государственного органа - государственное учреждение "Отдел сельского хозяйства города Текели".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11. Настоящее Положение является учредительным документом Отдела.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12. Финансирование деятельности Отдела осуществляется из местного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13. Отделу запрещается вступать в договорные отношения с субъектами предпринимательства на предмет выполнения обязанностей, являющихся функциями Отдела.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Если Отделу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доход государственного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7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Миссия, основные задачи, функции, права и обязанности отдела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14. Миссия Отдела: осуществление государственной политики в сфере сельского хозяйства.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15. Задачи: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организация обеспечения продовольственной безопасности города Текели;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обеспечение устойчивого экономического и социального развития агропромышленного комплекса;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создание экономических условий для производства конкурентоспособной сельскохозяйственной продукции и продуктов ее переработки.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16. Функции: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осуществление государственной поддержки субъектов агропромышленного комплекса в соответствии с законодательством Республики Казахстан и другими нормативными правовыми актами в данной сфере;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проведение мониторинга развития сельских территорий;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проведение сбора оперативной информации в области агропромышленного комплекса и сельских территорий и предоставление ее местному исполнительному органу (акимату) области;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ведение учета запасов продовольственных товаров в городе Текели и представление отчетности в местные исполнительный орган (акимат) области;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разработка экономических и социальных программ развития агропромышленного комплекса и сельских территорий;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предоставление бюджетной заявки на соответствующий финансовый год с предусмотрением необходимых объемов финансирования мероприятий в сфере агропромышленного комплекса и сельских территорий;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7) осуществление иных функций, предусмотренных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17. Права и обязанности: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запрашивать и получать необходимую в своей деятельности информацию от государственных органов и иных организаций;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осуществлять пользование имуществом, находящимся на праве оперативного управления;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разрабатывать проекты нормативных правовых актов акима, акимата города входящих в компетенцию Отдела;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своевременно и качественно рассматривать обращения физических и юридических лиц;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в пределах своей компетенции осуществлять иные права и обязанности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7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Отдела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18. Руководство Отдела осуществляется первым руководителем, который несет персональную ответственность за выполнение возложенных на Отдел задач и осуществление им своих функций.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19. Первый руководитель Отдела назначается на должность и освобождается от должности акимом города Текели.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20. Первый руководитель Отдела не имеет заместителей.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21. Полномочия первого руководителя Отдела: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в пределах своей компетенции определяет обязанности и полномочия работников Отдела;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в соответствии с действующим законодательством назначает и освобождает от должности работников Отдела;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в установленном законодательством порядке поощряет и налагает дисциплинарные взыскания на работников Отдела;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в пределах своей компетенции издает приказы;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в пределах своей компетенции представляет интересы Отдела в государственных органах и иных организациях;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противодействует коррупции в Отделе с установлением за это персональной ответственности;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7) осуществляет иные полномочия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Исполнение полномочий первого руководителя Отдела в период его отсутствия осуществляется лицом, его замещающим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Отдела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22. Отдел может иметь на праве оперативного управления обособленное имущество в случаях, предусмотренных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Имущество Отдела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23. Имущество, закрепленное за Отделом относится к коммунальной собственности.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24. Отдел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5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упразднение Отдела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25. Реорганизация и упразднение Отдела осуществляется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