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2538" w14:textId="32725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архитектуры и градостроительства города Текели"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Текели Алматинской области от 26 июня 2015 года № 177. Зарегистрировано Департаментом юстиции Алматинской области 29 июля 2015 года № 3310. Утратило силу постановлением акимата города Текели Алматинской области от 27 января 2017 года № 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Текели Алматинской области от 27.01.2017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Текели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архитектуры и градостроительства города Текели"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государственного учреждения "Отдел архитектуры и градостроительства города Текели" Андасова Болата Турсуновича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интернет–ресурсе, определяемом Правительством Республики Казахстан, и на интернет–ресурсе акимата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Бельдебекова Болата Далабаевича.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Текели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города Текели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июня 2015 года № 177 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архитектуры и градостроительства города Текели"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архитектуры и градостроительства города Текели" (далее – Отдел) является государственным органом Республики Казахстан, осуществляющим руководство в сфере архитектуры и градостроительства на территории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гражданско–правовые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041700, Республика Казахстан, Алматинская область, город Текели, улица Абылай хана, №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"Отдел архитектуры и градостроительства города Текели".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Миссия Отдела: осуществление архитектурной и градостроительной деятельности на территории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государственной политики в области архитектуры и градостроительства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осуществление деятельности в градостроительном планировании, организации и развитии территорий города и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координация деятельности по реализации, утвержденной в установленном законодательством порядке комплексной схемы градостроительного планирования территории города (проекта городской планировки), генеральных планов сельских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градостроительных проектов, разрабатываемых для развития утвержденных генеральных планов (схем территориального развития)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разработки схем градостроительного развития территории города, а также проектов генеральных планов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ведение мониторинга строящихся (намечаемых к строительству) объектов и комплексов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информирование населения о планируемой застройке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акима города и городского маслихата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