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22cc" w14:textId="c382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единовременной денежной компенсации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30 апреля 2015 года № 38-249. Зарегистрировано Департаментом юстиции Алматинской области от 28 мая 2015 года № 3182. Утратило силу решением Текелийского городского маслихата Алматинской области от 8 апреля 2020 года № 46-273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Текелийского городского маслихата Алматинской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>№ 46-273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53 Закона Республики Казахстан от 27 июля 2007 года "Об образовании", Текелийский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за счет бюджетных средств единовременную денежную компенсацию в размере пяти месячных расчетных показателей на покрытие расходов за коммунальные услуги и на приобретение топлива для отопления жилых помещений педагогическим работникам образования, работающим в сельской местности города Текели.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Текелийского городского маслихата "По социальным вопросам".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Возложить на руководителя государственного учреждения "Отдел занятости и социальных программ города Текели" Абдалиева Ерлана Женисбаевича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городского маслихата.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Г. ИбраимоваСекретарь маслихата       _________ 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