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09b5" w14:textId="1ad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Капшагай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22 декабря 2015 года № 57-239. Зарегистрировано Департаментом юстиции Алматинской области 30 декабря 2015 года № 3655. Утратило силу решением Капшагайского городского маслихата Алматинской области от 21 июня 2017 года № 22-91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Капшагайского городского маслихата Алматинской области от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5354448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1771315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25160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70320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3487653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1178754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637408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5398643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55844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Капшагайского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12-43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города на 2016 год в сумме 6147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бюджете города на 2016 год предусмотрены трансферты органам местного самоуправления в сумме 14106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городских бюджетных программ, не подлежащих секвестру в процессе исполнения бюджета города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города Капшагай"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2015 года № 57-239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Капшагай на 2016-2018 годы" 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Капшагайского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12-43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4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области образования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09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4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143"/>
        <w:gridCol w:w="2143"/>
        <w:gridCol w:w="2714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Капшагайского городского маслихата от 22 декабря 2015 года № 57-239 "О бюджете города Капшагай на 2016-2018 годы"</w:t>
            </w:r>
          </w:p>
        </w:tc>
      </w:tr>
    </w:tbl>
    <w:bookmarkStart w:name="z29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7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области образования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40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46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3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29"/>
        <w:gridCol w:w="329"/>
        <w:gridCol w:w="6023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4"/>
          <w:p>
            <w:pPr>
              <w:spacing w:after="20"/>
              <w:ind w:left="20"/>
              <w:jc w:val="both"/>
            </w:pPr>
          </w:p>
          <w:bookmarkEnd w:id="464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5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4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7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утвержденное решением Капшагайского городского маслихата от 22 декабря 2015 года № 57-239 "О бюджете города Капшагай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годы" </w:t>
            </w:r>
          </w:p>
        </w:tc>
      </w:tr>
    </w:tbl>
    <w:bookmarkStart w:name="z52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2018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7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4923338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2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области образования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9170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9170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68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3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80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29"/>
        <w:gridCol w:w="329"/>
        <w:gridCol w:w="6023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6"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1"/>
          <w:p>
            <w:pPr>
              <w:spacing w:after="20"/>
              <w:ind w:left="20"/>
              <w:jc w:val="both"/>
            </w:pPr>
          </w:p>
          <w:bookmarkEnd w:id="691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1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4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Капшагайского городского маслихата от 22 декабря 2015 года № 57-239 "О бюджете города Капшагай на 2016-2018 годы" </w:t>
            </w:r>
          </w:p>
        </w:tc>
      </w:tr>
    </w:tbl>
    <w:bookmarkStart w:name="z768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708"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0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Шенгельдинского сельского округа"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1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округа"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Капшагайского городского маслихата от 22 декабря 2015 года № 57-239 "О бюджете города Капшагай на 2016-2018 годы" </w:t>
            </w:r>
          </w:p>
        </w:tc>
      </w:tr>
    </w:tbl>
    <w:bookmarkStart w:name="z781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города на 2016 год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7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