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8bd8" w14:textId="f638b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 города Талдыкорган на 2016-2018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22 декабря 2015 года № 372. Зарегистрировано Департаментом юстиции Алматинской области 30 декабря 2015 года № 3652. Утратило силу решением Талдыкорганского городского маслихата Алматинской области от 08 августа 2017 года № 107.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Талдыкорганского городского маслихата Алматинской области от 08.08.2017 </w:t>
      </w:r>
      <w:r>
        <w:rPr>
          <w:rFonts w:ascii="Times New Roman"/>
          <w:b w:val="false"/>
          <w:i w:val="false"/>
          <w:color w:val="ff0000"/>
          <w:sz w:val="28"/>
        </w:rPr>
        <w:t>№ 107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Талдыкорганский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 Е Ш И Л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бюджет города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в том числе на 2016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32230602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2123952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513134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1231850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28361666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13057696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9459135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субвенции 5844835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затраты 32571017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1385122 тысячи тенге, в том числе: бюджетные кредиты 1388054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2932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14910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(-) 1740447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1740447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Талдыкорганского городского маслихата Алматинской области от 27.10.2016 </w:t>
      </w:r>
      <w:r>
        <w:rPr>
          <w:rFonts w:ascii="Times New Roman"/>
          <w:b w:val="false"/>
          <w:i w:val="false"/>
          <w:color w:val="00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резерв местного исполнительного органа города на 2016 год в сумме 14430 тысяч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Учесть, что в городском бюджете на 2016 год предусмотрены трансферты органам местного самоуправления в сумме 40016 тысяча тенге,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 в редакции решения Талдыкорганского городского маслихата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4. Установить перечень городских бюджетных программ, не подлежащих секвестру в процессе исполнения городского бюджета на 2016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Возложить на руководителя государственного учреждения "Отдел экономики и бюджетного планирования города Талдыкорган" (по согласованию К. Р. Маженов) опубликование настоящего решения после государственной регистрации в органах юстиции в официальных и периодических печатных изданиях, а также интернет-ресурсе, определяемом Правительством Республики Казахстан, и на интернет-ресурсе городского маслихата.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Контроль за исполнением настоящего решения возложить на постоянную комиссию Талдыкорганского городского маслихата "По экономическим, финансовым вопросам и бюджету".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7. Настоящее решение вводится в действие с 1 января 2016 года.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М.Оспаналиев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Талдыкорганского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М.Бопазов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Талдыкорганского городского маслихата от 22 декабря 2015 года № 372 "О бюджете города Талдыкорган на 2016-2018 годы"</w:t>
            </w: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Талдыкорган на 2016 год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в редакции решения Талдыкорганского городского маслихата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  <w:bookmarkEnd w:id="2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32230602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2123952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641512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449645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310152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513134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409718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1231850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28361666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13057696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9459135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32571017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1785579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347720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230634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1858343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955975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6281641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5495396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317114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680037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1422181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1305674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786194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519480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13812614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6245815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2927860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2759027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290206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3408931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664660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Функционирование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4157868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3338249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2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491754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183704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100935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5199126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5118496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1681425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</w:t>
            </w:r>
          </w:p>
        </w:tc>
      </w:tr>
    </w:tbl>
    <w:bookmarkStart w:name="z29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1372146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Развитие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-1740447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1740447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2825332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местными исполнительными органами района (города областного значения)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148669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1233554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утвержденное решением Талдыкорганского городского маслихата от 22 декабря 2015 года № 372 "О бюджете города Талдыкорган на 2016-2018 годы"</w:t>
            </w:r>
          </w:p>
        </w:tc>
      </w:tr>
    </w:tbl>
    <w:bookmarkStart w:name="z302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Талдыкорган на 2017 год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3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24638340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2595399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796106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1120811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536889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133798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410045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268437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480398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400235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84393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21474150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21474150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2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24638340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308115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187845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619392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4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7999736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1686178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5386280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5238259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243632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5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1217375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1019884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121207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348815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5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9722227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4600774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4574307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3318386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1255921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3607471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3045171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2921398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1513982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5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363811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5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5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4145746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5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3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6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68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7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7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7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7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8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утвержденное решением Талдыкорганского городского маслихата от 22 декабря 2015 года № 372 "О бюджете города Талдыкорган на 2016-2018 годы"</w:t>
            </w:r>
          </w:p>
        </w:tc>
      </w:tr>
    </w:tbl>
    <w:bookmarkStart w:name="z556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Талдыкорган на 2018 год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86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23617219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2780032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1207869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574472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433102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352891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287227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0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552458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466795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9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9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20200376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20200376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93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23617219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9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9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10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0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8118303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1701381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791396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909985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5705798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5453541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5304673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148868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243406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0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1926728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743183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740536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675154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1069810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129690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235374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113735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8239343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1345234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3850414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3726641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1619960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0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568457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124483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344045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0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0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3555561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0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1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1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19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2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5"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  <w:bookmarkEnd w:id="130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3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Талдыкорганского городского маслихата от 22 декабря 2015 года № 372 "О бюджете города Талдыкорган на 2016-2018 годы"</w:t>
            </w:r>
          </w:p>
        </w:tc>
      </w:tr>
    </w:tbl>
    <w:bookmarkStart w:name="z810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</w:t>
      </w:r>
    </w:p>
    <w:bookmarkEnd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в редакции решения Талдыкорганского городского маслихата Алматинской области от 27.10.2016 </w:t>
      </w:r>
      <w:r>
        <w:rPr>
          <w:rFonts w:ascii="Times New Roman"/>
          <w:b w:val="false"/>
          <w:i w:val="false"/>
          <w:color w:val="ff0000"/>
          <w:sz w:val="28"/>
        </w:rPr>
        <w:t>№ 57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1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40016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Еркинский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21248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Отенайский сельский округ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Талдыкорганского городского маслихата от 22 декабря 2015 года № 372 "О бюджете города Талдыкорган на 2016-2018 годы" </w:t>
            </w:r>
          </w:p>
        </w:tc>
      </w:tr>
    </w:tbl>
    <w:bookmarkStart w:name="z818" w:id="1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местных бюджетных программ на 2016 год, не подлежащих секвестру в процессе исполнения бюджета города Талдыкорган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9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программ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  <w:bookmarkEnd w:id="143"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4"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(города областного значения)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