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0e45" w14:textId="a010e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ветеринарии города Талдыкорган"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Талдыкорган Алматинской области от 20 ноября 2015 года № 33-1225. Зарегистрировано Департаментом юстиции Алматинской области 23 декабря 2015 года № 3633. Утратило силу постановлением акимата города Талдыкорган Алматинской области от 27 июня 2016 года № 29-420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Талдыкрган Алматинской области от 27.06.2016 </w:t>
      </w:r>
      <w:r>
        <w:rPr>
          <w:rFonts w:ascii="Times New Roman"/>
          <w:b w:val="false"/>
          <w:i w:val="false"/>
          <w:color w:val="ff0000"/>
          <w:sz w:val="28"/>
        </w:rPr>
        <w:t>№ 29-420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города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ветеринарии города Талдыкорган"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Государственному учреждению "Отдел ветеринарии города Талдыкорган" (Киялбеков Нуртас Тынышбаевич) в установленном законодательством порядке осуществить регистрацию Положения в органах юстиции.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Руководителю государственного учреждения "Отдел ветеринарии города Талдыкорган" Киялбекову Нуртасу Тынышбаевичу осуществить официальное опубликование настоящего постановления после государственной регистрации в органах юстиции на интернет-ресурсе, определяемом Правительством Республики Казахстан и интернет-ресурсе акимата города, а также в газете "Талдыкорган", периодическом печатном издании, получившим право официального опубликования нормативных правовых постановлений акимата города и нормативных правовых решений акима города.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Контроль за исполнением настоящего постановления возложить на заместителя акима города Алмас Қабдұлұлы Әділге.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офицального опубликавания.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Карасаев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Утверждено постановлением акимата города Талдыкорган от "20" ноября 2015года № 33-1225 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ветеринарии города Талдыкорган"</w:t>
      </w:r>
    </w:p>
    <w:bookmarkEnd w:id="0"/>
    <w:bookmarkStart w:name="z1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"Отдел ветеринарии города Талдыкорган" является государственным органом Республики Казахстан осуществляющим руководство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ветеринарии города Талдыкорган" имеет ведомство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- Коммунальное государственное предприятие на праве хозяйственного ведения "Ветеринарная станция" с ветеринарными пунктами государственного учреждения "Отдел ветеринарии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ветеринарии города Талдыкорган" осуществляет свою деятельность в 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ветеринарии города Талдыкорган"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Казахстан,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ветеринарии города Талдыкорган"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ветеринарии города Талдыкорган"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"Отдел ветеринарии города Талдыкорган"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ветеринарии города Талдыкорган"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"Отдел ветеринарии города Талдыкорган"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040000, Республика Казахстан, Алматинская область, город Талдыкорган, улица Абая, № 241.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– государственное учреждение "Отдел ветеринарии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государственного учреждения "Отдел ветеринарии города Талдыкорган".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ветеринарии города Талдыкорган" осуществляется из республиканского и местных бюджетов.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13. Государственному учреждению "Отдел ветеринарии города Талдыкорган"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ветеринарии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ветеринарии города Талдыкорган"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</w:t>
      </w:r>
    </w:p>
    <w:bookmarkEnd w:id="2"/>
    <w:bookmarkStart w:name="z3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государственного учреждения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Миссия: государственного учреждения "Отдел ветеринарии города Талдыкорган" - реализация государственной политики в сфере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Задачи: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1) основной задачей государственного учреждения "Отдел ветеринарии города Талдыкорган" является охрана здоровья населения от болезней, общих для животных и человека;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обеспечение ветеринарно-санитарной безопасности;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охрана территории Республики Казахстан от заноса и распространения заразных и экзотических болезней животных из других государств;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контроль за безопасностью и качеством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разработка и использование средств и методов диагностики, борьбы с болезнями животных и обеспечения ветеринарно-санитарной безопасности;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предупреждение и ликвидация загрязнения окружающей среды при осуществлении физическими и юридическими лицами деятельности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развитие ветеринарной науки, подготовка и повышение квалификации специалистов в области ветеринарии, физических и юридических лиц, осуществляющих предпринимательскую деятельность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внесение в местный представительный орган области для утверждения правил содержания животных, правил содержания и выгула собак и кошек, правил отлова и уничтожения бродячих собак и кошек, предложений по установлению границ санитарных зон содержания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отлова и уничтожения бродячих собак и кошек;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организация строительства скотомогильников (биотермических ям) и обеспечение их содержания в соответствии с ветеринарными (ветеринарно-санитарными) требованиями;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организация и обеспечение предоставления заинтересованным лицам информации о проводимых ветеринарных мероприятиях;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организация и проведение просветительной работы среди населения по вопросам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государственных комиссий по приему в эксплуатацию объектов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организаций по производству,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обезвреживание (обеззараживание) и переработка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внесение в местный исполнительный орган города (областного значения) предложений об установлении карантина или ограничительных мероприятий по представлению главного государственного ветеринарно-санитарного инспектора соответствующей территории в случае возникновения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внесение в местный исполнительный орган города (областного значения) предложений о снятии ограничительных мероприятий или карантина по представлению главного государственного ветеринарно-санитарного инспектора соответствующей территории после проведения комплекса ветеринарных мероприятий по ликвидации очагов заразных болезней животных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утверждение списка государственных ветеринарных врачей, имеющих право выдачи ветеринарно-санитарного заключения на объекты государственного ветеринарно-санитарного контроля и надзора;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организация и осуществление государственного ветеринарно-санитарного контроля и надзора за соблюдением физическими и юридическими лицами законодательства Республики Казахстан в области ветеринарии в пределах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проведение обследования эпизоотических очагов в случае их возникновения и выдача акта эпизоотологического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государственного ветеринарно-санитарного контроля и надзора на предмет соблюдения требований законодательства Республики Казахстан в области ветеринарии: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внутренней торговли;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объектах производства, осуществляющих выращивание животных, заготовку (убой), хранение, переработку и реализацию животных, продукции и сырья животного происхождения, а также в организациях по хранению и реализации ветеринарных препаратов, кормов и кормовых добавок;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 лиц, осуществляющих предпринимательскую деятельность в области ветеринарии за исключением производства ветеринарных препаратов;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 транспортировке (перемещении), погрузке, выгрузке перемещаемых (перевозимых) объектов в пределах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всех видах транспортных средств, по всем видам тары, упаковочных материалов, которые могут быть факторами передачи возбудителей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скотопрогонных трассах, маршрутах, территориях пастбищ и водопоя животных, по которым проходят маршруты транспортировки (перемещения);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 территориях, в производственных помещениях и за деятельностью физических и юридических лиц, выращивающих, хранящих, перерабатывающих, реализующих или использующих перемещаемые (перевозимые) объекты;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осуществление государственного ветеринарно-санитарного контроля и надзора за соблюдением зоогигиенических и ветеринарных (ветеринарно-санитарных) требований при размещении, строительстве, реконструкции и вводе в эксплуатацию скотомогильников (биотермических ям), объектов государственного ветеринарно-санитарного контроля и надзора, связанных с содержанием, разведением, использованием, производством, заготовкой (убоем), хранением, переработкой и реализацией, а также при транспортировке (перемещении) перемещаемых (перевозимых)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составление акта государственного ветеринарно-санитарного контроля и надзора в отношении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организация проведения ветеринарных мероприятий по энзоотическим болезням животных на территории соответствующей административно-территориальной единицы;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18) организация проведения ветеринарных мероприятий по профилактике, отбору проб биологического материала и доставке их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диагностики особо опасных болезней животных по перечню, утверждаемому уполномоченным органом, а также других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организация проведения мероприятий по идентификации сельскохозяйственных животных, ведению базы данных по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20) определение потребности в изделиях (средствах) и атрибутах для проведения идентификации сельскохозяйственных животных и передача информации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21) свод, анализ ветеринарного учета и отчетности и их представление в местный исполнительный орган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22) внесение предложений в местный исполнительный орган области по ветеринарным мероприятиям по профилактике заразных и незаразных болезней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23) внесение предложений в местный исполнительный орган области по перечню энзоотических болезней животных, профилактика и диагностика которых осуществляются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24) организация хранения ветеринарных препаратов, приобретенных за счет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25) внесение предложений в местный исполнительный орган области о ветеринарных мероприятиях по обеспечению ветеринарно-санитарной безопасности на территории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26) организация санитарного убоя больных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27) прием уведомлений от физических и юридических лиц о начале или прекращении осуществления предпринимательской деятельности в области ветеринарии, а также ведение государственного электронного реестра разрешений и уведомлений в соответствии с Законом Республики Казахстан "О разрешениях и уведомлениях";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28) осуществление в интересах местного государственного управления иных полномочий, возлагаемых на местные исполнительные органы 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информацию от уполномоченного государственного органа в области ветеринарии и иных организаций для осуществления возложенных на него задач;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выносить решения о приостановлении или инициировать отзыв лицензий юридических и физических лиц, осуществляющих предпринимательскую деятельность в области ветеринарии, в случаях нарушения ими установленных ветеринарно-санитарных правил и нормативов, в порядке установленном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вносить предложение о создании в установленном порядке чрезвычайных противоэпизоотических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беспрепятственно посещать (по предъявлении служебного удостоверения) в порядке, установленном законодательством Республики Казахстан объекты государственного ветеринарно-санитарного контроля и надзора с целью проверки выполнения норм законодательства Республики Казахстан в области ветеринарии, а также получения информации о деятельности физических и юридических лиц в области ветеринарии;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проводить отбор проб объектов государственного ветеринарно-санитарного контроля и надзора для их диагностики или ветеринарно-санитарной экспертизы с уведомлением заинтересованных лиц о сроках проведения их исследования;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проводить государственный ветеринарно-санитарный контроль и надзор;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выдавать ветеринарные документы;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издавать акты в пределах полномочий, предоставленных настоящим Законом;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при выявлении на территориях ветеринарно-санитарного благополучия, а также в неблагополучных пунктах перемещаемых (перевозимых) объектов, представляющих опасность для здоровья животных и человека, изымать и уничтожать в порядке установленном законодательством Республики Казахстан, принимать участие в организации их обезвреживания (обеззараживания) или переработки, а также сообщать об указанных фактах в уполномоченный государственный орган в области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предъявлять иски в суд в случае нарушения законодательства Республики Казахстан в области ветеринарии.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рассматривать дела об административных правонарушениях в соответствии с законодательными актами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 Руководство государственного учреждения "Отдел ветеринарии города Талдыкорган" осуществляется первым руководителем, который несет персональную ответственность за выполнение возложенных на государственное учреждение "Отдел ветеринарии города Талдыкорган" задач и осуществление им своих функций.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Первый руководитель государственного учреждения "Отдел ветеринарии города Талдыкорган" назначается на должность и освобождается от должности акимом города Талдыкорган.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ветеринарии города Талдыкорган"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первого руководителя государственного учреждения "Отдел ветеринарии города Талдыкорган":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руководит работой отдела и несет персональную ответственность за выполнения возложенных задач, распределяет и утверждает должностные обязанности между сотрудниками и степень их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обеспечивает целевое использование бюджетных средств, выделенных на проведение ветеринарных мероприятий по энзоотическим и особо опасным болезням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разрабатывает стратегические и утверждает текущие планы;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компентенции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установленном законодательством порядке осуществляет прием и увольнение работников, применяет меры поощрения и налагает дисциплинарные взыскания;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ветеринарии города Талдыкорган"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22. Первый руководитель определяет полномочия своих заместителей в соответствии с действующим законодательством. Руководитель государственного учреждения "Отдел ветеринарии города Талдыкорган" является главным государственным ветеринарным врачом, а иные должностные лица являются государственными ветеринарными врачами.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Государственное учреждение "Отдел ветеринарии города Талдыкорган"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ветеринарии города Талдыкорган"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"Отдел ветеринарии города Талдыкорган",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 Государственное учреждение "Отдел ветеринарии города Талдыкорган" не вправе самостоятельно обсуждать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"Отдел ветеринарии города Талдыкорган"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Перечень организаций, находящихся в ведении государственного учреждения "Отдел ветеринарии города Талдыкорган":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Коммунальное государственное предприятие на праве хозяйственного ведения "Ветеринарная станция" с ветеринарными пунктами государственного учреждения "Отдел ветеринарии города Талдыкорган".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