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d33" w14:textId="cffd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Талдыкорган Алматинской области от 20 февраля 2015 года № 02. Зарегистрировано Департаментом юстиции Алматинской области от 26 февраля 2015 года № 3078. Утратило силу решением акима города Талдыкорган Алматинской области от 30 октября 2015 года № 10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города Талдыкорган Алматинской области от 30.10.2015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Для проведения голосования и подсчета голосов в городе Талдыкорган по согласованию с избирательными комиссиями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заместителя акима города Булдыбаева Кайрата Найманбаевича.</w:t>
      </w:r>
      <w:r>
        <w:br/>
      </w:r>
      <w:r>
        <w:rPr>
          <w:rFonts w:ascii="Times New Roman"/>
          <w:b w:val="false"/>
          <w:i w:val="false"/>
          <w:color w:val="000000"/>
          <w:sz w:val="28"/>
        </w:rPr>
        <w:t>
      </w:t>
      </w:r>
      <w:r>
        <w:rPr>
          <w:rFonts w:ascii="Times New Roman"/>
          <w:b w:val="false"/>
          <w:i w:val="false"/>
          <w:color w:val="000000"/>
          <w:sz w:val="28"/>
        </w:rPr>
        <w:t xml:space="preserve">3. Возложить на руководителя аппарата акима города Кольбаева Марлена Капашовича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Талдыкорган от "20" февраля 2015 года № 2 "Об образовании избирательных участков в городе Талдыкорган"</w:t>
            </w:r>
          </w:p>
        </w:tc>
      </w:tr>
    </w:tbl>
    <w:bookmarkStart w:name="z13" w:id="0"/>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городе Талдыкорган.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856</w:t>
      </w:r>
      <w:r>
        <w:br/>
      </w:r>
      <w:r>
        <w:rPr>
          <w:rFonts w:ascii="Times New Roman"/>
          <w:b w:val="false"/>
          <w:i w:val="false"/>
          <w:color w:val="000000"/>
          <w:sz w:val="28"/>
        </w:rPr>
        <w:t>
      </w:t>
      </w:r>
      <w:r>
        <w:rPr>
          <w:rFonts w:ascii="Times New Roman"/>
          <w:b w:val="false"/>
          <w:i w:val="false"/>
          <w:color w:val="000000"/>
          <w:sz w:val="28"/>
        </w:rPr>
        <w:t>Центр: город Талдыкорган, ул. Е. Ярославского № 6, Талдыкорганский гуманитарно-технический колледж.</w:t>
      </w:r>
      <w:r>
        <w:br/>
      </w:r>
      <w:r>
        <w:rPr>
          <w:rFonts w:ascii="Times New Roman"/>
          <w:b w:val="false"/>
          <w:i w:val="false"/>
          <w:color w:val="000000"/>
          <w:sz w:val="28"/>
        </w:rPr>
        <w:t>
      </w:t>
      </w:r>
      <w:r>
        <w:rPr>
          <w:rFonts w:ascii="Times New Roman"/>
          <w:b w:val="false"/>
          <w:i w:val="false"/>
          <w:color w:val="000000"/>
          <w:sz w:val="28"/>
        </w:rPr>
        <w:t>В границах</w:t>
      </w:r>
      <w:r>
        <w:rPr>
          <w:rFonts w:ascii="Times New Roman"/>
          <w:b/>
          <w:i w:val="false"/>
          <w:color w:val="000000"/>
          <w:sz w:val="28"/>
        </w:rPr>
        <w:t>:</w:t>
      </w:r>
      <w:r>
        <w:rPr>
          <w:rFonts w:ascii="Times New Roman"/>
          <w:b w:val="false"/>
          <w:i w:val="false"/>
          <w:color w:val="000000"/>
          <w:sz w:val="28"/>
        </w:rPr>
        <w:t xml:space="preserve"> город Талдыкорган, улицы Айтыкова с № 1 по 37 (нечетная сторона), с № 2 по 24 (четная сторона), А. Радищева (полностью), А. Шахворостова с № 1 по 153 (нечетная сторона), с № 2 по 178 (четная сторона), В. Блюхер (полностью), В. Терешковой (полностью), В. Чкалова № 38, № 44, № 46, № 48, № 50, Е. Пугачева с № 1 по 73 (нечетная сторона), с № 2 по 74 (четная сторона), Е. Ярославского (полностью), Жана гасыр (полностью), Жана дауир (полностью), Желтоксан с № 1 по 19в (нечетная сторона), Женис (полностью), И. Репина (полностью), К. Циолковского с № 1 по 27 (нечетная сторона), с № 2 по 92 (четная сторона), Курмангазы (полностью), М. Гамарника (полностью), Менделеева (полностью), Мереке (полностью), С. Буденного (полностью), Ушбулак (полностью).</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857 </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И. Белова № 123, средняя школа № 8 имени Н. Островского.</w:t>
      </w:r>
      <w:r>
        <w:br/>
      </w:r>
      <w:r>
        <w:rPr>
          <w:rFonts w:ascii="Times New Roman"/>
          <w:b w:val="false"/>
          <w:i w:val="false"/>
          <w:color w:val="000000"/>
          <w:sz w:val="28"/>
        </w:rPr>
        <w:t>
      </w:t>
      </w:r>
      <w:r>
        <w:rPr>
          <w:rFonts w:ascii="Times New Roman"/>
          <w:b w:val="false"/>
          <w:i w:val="false"/>
          <w:color w:val="000000"/>
          <w:sz w:val="28"/>
        </w:rPr>
        <w:t xml:space="preserve">В границах: город Талдыкорган, улицы Абая с № 1 по 109 (нечетная сторона), с № 2 по 122 (четная сторона), А. Даирова с № 1 по 23 (нечетная сторона), с № 2 по 6 (четная сторона), А. Затаевича с № 1 по 17 (нечетная сторона), Акын Сары с № 1 по 11 (нечетная сторона), с № 2 по 16а (четная сторона), А. Фадеева (полностью), Б. Акылбекова (полностью), Булакты (полностью), В. Иванилова (полностью), В. Чкалова с № 2 по 28 (четная сторона), Е. Брусиловского с № 1 по 39 (нечетная сторона) с № 2 по 36 (четная сторона), И. Белова с № 1 по 157 (нечетная сторона), с № 2 по 160 (четная сторона), К. Сатпаева (полностью), Л. Бетховена (полностью), Попова с № 1 по 13 (нечетная сторона), с № 2 по 18 (четная сторона), Шалкар с № 1 по 35 (нечетная сторона), с № 2 по 50 (четная сторона), Ш. Кудайбердиева с № 1 по 123 (нечетная сторона), с № 2 по 82 (четная сторона); отделение № 1, потребительские кооперативы садоводов "Агропромышленник", "Сарыарка"; жилой район "Плодопитомник". </w:t>
      </w:r>
      <w:r>
        <w:br/>
      </w:r>
      <w:r>
        <w:rPr>
          <w:rFonts w:ascii="Times New Roman"/>
          <w:b w:val="false"/>
          <w:i w:val="false"/>
          <w:color w:val="000000"/>
          <w:sz w:val="28"/>
        </w:rPr>
        <w:t>
      </w:t>
      </w:r>
      <w:r>
        <w:rPr>
          <w:rFonts w:ascii="Times New Roman"/>
          <w:b w:val="false"/>
          <w:i w:val="false"/>
          <w:color w:val="000000"/>
          <w:sz w:val="28"/>
        </w:rPr>
        <w:t xml:space="preserve">3. Избирательный участок № 858 </w:t>
      </w:r>
      <w:r>
        <w:br/>
      </w:r>
      <w:r>
        <w:rPr>
          <w:rFonts w:ascii="Times New Roman"/>
          <w:b w:val="false"/>
          <w:i w:val="false"/>
          <w:color w:val="000000"/>
          <w:sz w:val="28"/>
        </w:rPr>
        <w:t>
      </w:t>
      </w:r>
      <w:r>
        <w:rPr>
          <w:rFonts w:ascii="Times New Roman"/>
          <w:b w:val="false"/>
          <w:i w:val="false"/>
          <w:color w:val="000000"/>
          <w:sz w:val="28"/>
        </w:rPr>
        <w:t xml:space="preserve"> Центр: город Талдыкорган, улица Кабанбай батыра № 44, средняя школа</w:t>
      </w:r>
      <w:r>
        <w:br/>
      </w:r>
      <w:r>
        <w:rPr>
          <w:rFonts w:ascii="Times New Roman"/>
          <w:b w:val="false"/>
          <w:i w:val="false"/>
          <w:color w:val="000000"/>
          <w:sz w:val="28"/>
        </w:rPr>
        <w:t>
      </w:t>
      </w:r>
      <w:r>
        <w:rPr>
          <w:rFonts w:ascii="Times New Roman"/>
          <w:b w:val="false"/>
          <w:i w:val="false"/>
          <w:color w:val="000000"/>
          <w:sz w:val="28"/>
        </w:rPr>
        <w:t>№ 2.</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Абая с № 111 по 211 (нечетная сторона), с № 124 по 224 (четная сторона), Абылай хана с № 1 по 69 (нечетная сторона), с № 2 по 70 (четная сторона), А. Затаевича с № 19 по 87 (нечетная сторона), с № 2 по 52 (четная сторона), Акын Сары с № 13 по 99 (нечетная сторона), Ак кайын (полностью), В. Чкалова с № 1 по 33 (нечетная сторона), Е. Брусиловского с № 41 по 93 (нечетная сторона), с № 38 по 98 (четная сторона), Жетысу (полностью), Ж. Сыздыкова (полностью), И. Белова с № 159 по 277 (нечетная сторона), с № 162 по 284 (четная сторона), И. Крылова (полностью), Капал (полностью), М. Курманова с № 2 по 54 (четная сторона), М. Талкыбаева с № 1 по 55 (нечетная сторона), с № 2 по 50 (четная сторона), М. Тухачевского (полностью), Ойжайлау (полностью), П. Нахимова (полностью), Ф. Ушакова (полностью), Шалкар с № 39 по 69 (нечетная сторона), с № 52 по 118 (четная сторона), Ш. Кудайбердиева с № 125 по 181 (нечетная сторона), с № 84 по 156 (четная сторона).</w:t>
      </w:r>
      <w:r>
        <w:br/>
      </w:r>
      <w:r>
        <w:rPr>
          <w:rFonts w:ascii="Times New Roman"/>
          <w:b w:val="false"/>
          <w:i w:val="false"/>
          <w:color w:val="000000"/>
          <w:sz w:val="28"/>
        </w:rPr>
        <w:t>
      </w:t>
      </w:r>
      <w:r>
        <w:rPr>
          <w:rFonts w:ascii="Times New Roman"/>
          <w:b w:val="false"/>
          <w:i w:val="false"/>
          <w:color w:val="000000"/>
          <w:sz w:val="28"/>
        </w:rPr>
        <w:t>4. Избирательный участок № 859</w:t>
      </w:r>
      <w:r>
        <w:br/>
      </w:r>
      <w:r>
        <w:rPr>
          <w:rFonts w:ascii="Times New Roman"/>
          <w:b w:val="false"/>
          <w:i w:val="false"/>
          <w:color w:val="000000"/>
          <w:sz w:val="28"/>
        </w:rPr>
        <w:t>
      </w:t>
      </w:r>
      <w:r>
        <w:rPr>
          <w:rFonts w:ascii="Times New Roman"/>
          <w:b w:val="false"/>
          <w:i w:val="false"/>
          <w:color w:val="000000"/>
          <w:sz w:val="28"/>
        </w:rPr>
        <w:t xml:space="preserve">Центр: город Талдыкорган, улица Тауелсыздык № 77, Академия экономики и права имени О. Жолдасбекова. </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 Даирова с № 8 по 138 (четная сторона), с № 25 по 139 (нечетная сторона), Аксу с № 2а по 10 (четная сторона), Акын Сары с № 18 по 118 (четная сторона), Алем (полностью), А. Матросова (полностью), Биржан Сал с № 1 по 53 (нечетная сторона), с № 2 по 66 (четная сторона), В. Маяковского (полностью), В. Чкалова с № 35 по 49 (нечетная сторона), Гаухар ана с № 83 по 89 (нечетная сторона), № 94/100, с № 102 по 126 (четная сторона), Дарабоз ана с № 96 по 116е (четная сторона), с № 93 по 109 (нечетная сторона), Кабанбай батыра с № 56 по 66 (четная сторона), Казахстанская с № 1 по 109 (нечетная сторона), с № 2 по 96/102 (четная сторона), № 104, М. Курманова с № 56 по 104 (четная сторона), с № 97 по 135 (нечетная сторона), М. Талкыбаева с № 57 по 83 (нечетная сторона), с № 52 по 80 (четная сторона), Н. Некрасова (полностью), Попова с № 15 по 49 (нечетная сторона), с № 30 по 66 (четная сторона), Т. Шевченко с № 1 по 115 (нечетная сторона), с № 2 по 124 (четная сторона); переулок А. Даирова с № 2 по 16а (четная сторона).</w:t>
      </w:r>
      <w:r>
        <w:br/>
      </w:r>
      <w:r>
        <w:rPr>
          <w:rFonts w:ascii="Times New Roman"/>
          <w:b w:val="false"/>
          <w:i w:val="false"/>
          <w:color w:val="000000"/>
          <w:sz w:val="28"/>
        </w:rPr>
        <w:t>
      </w:t>
      </w:r>
      <w:r>
        <w:rPr>
          <w:rFonts w:ascii="Times New Roman"/>
          <w:b w:val="false"/>
          <w:i w:val="false"/>
          <w:color w:val="000000"/>
          <w:sz w:val="28"/>
        </w:rPr>
        <w:t xml:space="preserve">5. Избирательный участок № 860 </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Гаухар ана № 87, Государственное коммунальное предприятие на праве хозяйственного ведения "Талдыкорганская городская больница".</w:t>
      </w:r>
      <w:r>
        <w:br/>
      </w:r>
      <w:r>
        <w:rPr>
          <w:rFonts w:ascii="Times New Roman"/>
          <w:b w:val="false"/>
          <w:i w:val="false"/>
          <w:color w:val="000000"/>
          <w:sz w:val="28"/>
        </w:rPr>
        <w:t>
      </w:t>
      </w:r>
      <w:r>
        <w:rPr>
          <w:rFonts w:ascii="Times New Roman"/>
          <w:b w:val="false"/>
          <w:i w:val="false"/>
          <w:color w:val="000000"/>
          <w:sz w:val="28"/>
        </w:rPr>
        <w:t>В границах: городская больница, региональная инфекционная больница, областной кардиологический центр.</w:t>
      </w:r>
      <w:r>
        <w:br/>
      </w:r>
      <w:r>
        <w:rPr>
          <w:rFonts w:ascii="Times New Roman"/>
          <w:b w:val="false"/>
          <w:i w:val="false"/>
          <w:color w:val="000000"/>
          <w:sz w:val="28"/>
        </w:rPr>
        <w:t>
      </w:t>
      </w:r>
      <w:r>
        <w:rPr>
          <w:rFonts w:ascii="Times New Roman"/>
          <w:b w:val="false"/>
          <w:i w:val="false"/>
          <w:color w:val="000000"/>
          <w:sz w:val="28"/>
        </w:rPr>
        <w:t>6. Избирательный участок № 861</w:t>
      </w:r>
      <w:r>
        <w:br/>
      </w:r>
      <w:r>
        <w:rPr>
          <w:rFonts w:ascii="Times New Roman"/>
          <w:b w:val="false"/>
          <w:i w:val="false"/>
          <w:color w:val="000000"/>
          <w:sz w:val="28"/>
        </w:rPr>
        <w:t>
      </w:t>
      </w:r>
      <w:r>
        <w:rPr>
          <w:rFonts w:ascii="Times New Roman"/>
          <w:b w:val="false"/>
          <w:i w:val="false"/>
          <w:color w:val="000000"/>
          <w:sz w:val="28"/>
        </w:rPr>
        <w:t>Центр: город Талдыкорган, улица Тауелсыздык № 62, средняя школа № 4.</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Айтыкова с № 26 по 42б (четная сторона), А. Шахворостова с № 173 по 287 (нечетная сторона), с № 180 по 240 (четная сторона), Гаухар ана с № 91 по 97 (нечетная сторона), с № 128 по 136 (четная сторона), Г. Орманова с № 1 по 19 (нечетная сторона), с № 2 по 30 (четная сторона), Дарабоз ана с № 111 по 119 (нечетная сторона), с № 118 по 132 (четная сторона), Е. Пугачева с № 75 по 109 (нечетная сторона) с № 76 по 108 (четная сторона), Жасталап (полностью), Желтоксан с № 18а по 128 (четная сторона), с № 21 по 161 (нечетная сторона), К. Циолковского с № 79 по 107 (нечетная сторона), Кабанбай батыра с № 68 по 114 (четная сторона), с № 61 по 129 (нечетная сторона), М. Курманова с № 106 по 130 (четная сторона), с № 139 по 153 (нечетная сторона), М. Маметовой с № 2 по 52 (четная сторона), с № 1 по 9 (нечетная сторона), М. Талкыбаева с № 82 по 96 (четная сторона) с № 89 по 99 (нечетная сторона), Н. Щорса (полностью), С. Есетова (полностью), С. Тургенева (полностью), Тауелсыздык с № 56 по 98 (четная сторона), Т. Рустембекова № 1, № 13, № 3/15, с № 2 по 26 (четная сторона).</w:t>
      </w:r>
      <w:r>
        <w:br/>
      </w:r>
      <w:r>
        <w:rPr>
          <w:rFonts w:ascii="Times New Roman"/>
          <w:b w:val="false"/>
          <w:i w:val="false"/>
          <w:color w:val="000000"/>
          <w:sz w:val="28"/>
        </w:rPr>
        <w:t>
      </w:t>
      </w:r>
      <w:r>
        <w:rPr>
          <w:rFonts w:ascii="Times New Roman"/>
          <w:b w:val="false"/>
          <w:i w:val="false"/>
          <w:color w:val="000000"/>
          <w:sz w:val="28"/>
        </w:rPr>
        <w:t>7. Избирательный участок № 862</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Н. Алдабергенова № 120, средняя школа-лицей № 5 имени М. Ломоносова.</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Гаухар ана с № 138 по 182 (четная сторона), с № 101 по 151 (нечетная сторона), Дарабоз ана с № 134 по 172 (четная сторона), с № 121 по 161 (нечетная сторона), Желтоксан с № 2 по 18 (четная сторона), Ж. Калиева с № 1 по 79 (нечетная сторона), с № 2 по 90 (четная сторона), К. Тимирязева (полностью), Кабанбай батыра с № 116 по 156 (четная сторона), с № 131 по 157 (нечетная сторона), Л. Асановой с № 1 по 93 (нечетная сторона), с № 58 по 82 (четная сторона), М. Глинки (полностью), М. Курманова с № 132 по 172 (четная сторона), с № 155 по 203 (нечетная сторона), Н. Алдабергенова с № 71 по 119 (нечетная сторона), Пархоменко (полностью), Тауелсыздык с № 102 по 118 (четная сторона), Ю. Гагарина с № 2 по 106/110 (четная сторона), № 118, с № 1 по 105 (нечетная сторона), Ардагер (полностью), Жидели (полностью), Сарыбел (полностью), Сарытау (полностью), Талдыбулак (полностью), Шапагат (полностью).</w:t>
      </w:r>
      <w:r>
        <w:br/>
      </w:r>
      <w:r>
        <w:rPr>
          <w:rFonts w:ascii="Times New Roman"/>
          <w:b w:val="false"/>
          <w:i w:val="false"/>
          <w:color w:val="000000"/>
          <w:sz w:val="28"/>
        </w:rPr>
        <w:t>
      </w:t>
      </w:r>
      <w:r>
        <w:rPr>
          <w:rFonts w:ascii="Times New Roman"/>
          <w:b w:val="false"/>
          <w:i w:val="false"/>
          <w:color w:val="000000"/>
          <w:sz w:val="28"/>
        </w:rPr>
        <w:t>8. Избирательный участок № 863</w:t>
      </w:r>
      <w:r>
        <w:br/>
      </w:r>
      <w:r>
        <w:rPr>
          <w:rFonts w:ascii="Times New Roman"/>
          <w:b w:val="false"/>
          <w:i w:val="false"/>
          <w:color w:val="000000"/>
          <w:sz w:val="28"/>
        </w:rPr>
        <w:t>
      </w:t>
      </w:r>
      <w:r>
        <w:rPr>
          <w:rFonts w:ascii="Times New Roman"/>
          <w:b w:val="false"/>
          <w:i w:val="false"/>
          <w:color w:val="000000"/>
          <w:sz w:val="28"/>
        </w:rPr>
        <w:t>Центр: город Талдыкорган, улица Тауелсыздык № 173, Талдыкорганский колледж сервиса и технологий.</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 Кастеева (полностью), Алтын дан (полностью), Бейбитшилик (полностью), Гаухар ана с № 184 по 226 (четная сторона), с № 153 по 161 (нечетная сторона), Дарабоз ана № 163, № 167, № 169, № 174, № 176, Е. Сыпатаева с № 1 по 75 (нечетная сторона), с № 2 по 40 (четная сторона), Кабанбай батыра с № 158 по 170 (четная сторона), № 159, № 253, № 438, К. Жапсарбаева (полностью), Л. Асановой с № 2 по 56 (четная сторона), М. Курманова с № 174 по 204 (четная сторона), с № 205 по 219 (нечетная сторона), Н. Алдабергенова с № 2 по 124 (четная сторона), с № 5 по 69 (нечетная сторона), Н. Милованова (полностью), С. Халтурина (полностью), Тауелсыздык № 173, № 175, №175а, № 177, № 223, №120, №122, № 124, №134, № 172, №218, № 226; микрорайон "Жетысу" дома с № 1 по 3, с № 29 по 33.</w:t>
      </w:r>
      <w:r>
        <w:br/>
      </w:r>
      <w:r>
        <w:rPr>
          <w:rFonts w:ascii="Times New Roman"/>
          <w:b w:val="false"/>
          <w:i w:val="false"/>
          <w:color w:val="000000"/>
          <w:sz w:val="28"/>
        </w:rPr>
        <w:t>
      </w:t>
      </w:r>
      <w:r>
        <w:rPr>
          <w:rFonts w:ascii="Times New Roman"/>
          <w:b w:val="false"/>
          <w:i w:val="false"/>
          <w:color w:val="000000"/>
          <w:sz w:val="28"/>
        </w:rPr>
        <w:t>9. Избирательный участок № 864</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"Жетысу" № 15, средняя школа-</w:t>
      </w:r>
      <w:r>
        <w:br/>
      </w:r>
      <w:r>
        <w:rPr>
          <w:rFonts w:ascii="Times New Roman"/>
          <w:b w:val="false"/>
          <w:i w:val="false"/>
          <w:color w:val="000000"/>
          <w:sz w:val="28"/>
        </w:rPr>
        <w:t>
      </w:t>
      </w:r>
      <w:r>
        <w:rPr>
          <w:rFonts w:ascii="Times New Roman"/>
          <w:b w:val="false"/>
          <w:i w:val="false"/>
          <w:color w:val="000000"/>
          <w:sz w:val="28"/>
        </w:rPr>
        <w:t>гимназия № 10 имени Ч. Валиханова.</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"Жетысу" с № 4 по 28, № 35, № 37; № 1 военный городок дома с № 1 по 3; потребительский кооператив садоводов "Красный камень".</w:t>
      </w:r>
      <w:r>
        <w:br/>
      </w:r>
      <w:r>
        <w:rPr>
          <w:rFonts w:ascii="Times New Roman"/>
          <w:b w:val="false"/>
          <w:i w:val="false"/>
          <w:color w:val="000000"/>
          <w:sz w:val="28"/>
        </w:rPr>
        <w:t>
      </w:t>
      </w:r>
      <w:r>
        <w:rPr>
          <w:rFonts w:ascii="Times New Roman"/>
          <w:b w:val="false"/>
          <w:i w:val="false"/>
          <w:color w:val="000000"/>
          <w:sz w:val="28"/>
        </w:rPr>
        <w:t>10. Избирательный участок № 865</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И. Жансугурова № 226, Талдыкорганский политехнический колледж.</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Г. Котовского (полностью), Желтоксан с № 130 по 168 (четная сторона), с № 163 по 203 (нечетная сторона), Ж. Калиева с № 92 по 132 (четная сторона), с № 91 по 129 (нечетная сторона), Л. Асановой с № 84 по 124 (четная сторона), с № 95 по 133 (нечетная сторона), М. Маметовой с № 54 по 96 (четная сторона), с № 11 по 51 (нечетная сторона), М. Толебаева с № 152 по 204 (четная сторона), с № 143 по 231 (нечетная сторона), Н. Алдабергенова с № 126 по 150 (четная сторона), с № 139 по 193 (нечетная сторона), О. Жампеисова (полностью), Тауелсыздык с № 137 по 173а (нечетная сторона), Т. Рустембекова с № 28 по 72 (четная сторона), И. Жансугурова с № 166 по 228 (четная сторона), Ю. Гагарина с № 120 по 168 (четная сторона), с № 107 по 141 (нечетная сторона), № 139/147; № 1 военный городок дома с № 4 по 6, № 8.</w:t>
      </w:r>
      <w:r>
        <w:br/>
      </w:r>
      <w:r>
        <w:rPr>
          <w:rFonts w:ascii="Times New Roman"/>
          <w:b w:val="false"/>
          <w:i w:val="false"/>
          <w:color w:val="000000"/>
          <w:sz w:val="28"/>
        </w:rPr>
        <w:t>
      </w:t>
      </w:r>
      <w:r>
        <w:rPr>
          <w:rFonts w:ascii="Times New Roman"/>
          <w:b w:val="false"/>
          <w:i w:val="false"/>
          <w:color w:val="000000"/>
          <w:sz w:val="28"/>
        </w:rPr>
        <w:t>11. Избирательный участок № 866</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Казахстанская № 138/142, средняя школа-гимназия № 1 имени Абая.</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Г. Орманова с № 32 по 46 (четная сторона), с № 21/33 по 45 (нечетная сторона), Казахстанская № 106, № 108 № 110, № 125, № 127/129, М. Толебаева с № 102 по 144 (четная сторона), Пржевальского (полностью), Тауелсыздык с № 97 по 135 (нечетная сторона), № 127/131, № 105/125, № 127/133, Т. Рустембекова с № 19 по 31 (нечетная сторона), Т. Шевченко № 140, Ш. Сапиева с № 2 по 58 (четная сторона), с № 1 по 89 (нечетная сторона); микрорайон "Достык" дома с № 22 по 25.</w:t>
      </w:r>
      <w:r>
        <w:br/>
      </w:r>
      <w:r>
        <w:rPr>
          <w:rFonts w:ascii="Times New Roman"/>
          <w:b w:val="false"/>
          <w:i w:val="false"/>
          <w:color w:val="000000"/>
          <w:sz w:val="28"/>
        </w:rPr>
        <w:t>
      </w:t>
      </w:r>
      <w:r>
        <w:rPr>
          <w:rFonts w:ascii="Times New Roman"/>
          <w:b w:val="false"/>
          <w:i w:val="false"/>
          <w:color w:val="000000"/>
          <w:sz w:val="28"/>
        </w:rPr>
        <w:t>12. Избирательный участок № 867</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Биржан Сал № 108, средняя школа</w:t>
      </w:r>
      <w:r>
        <w:rPr>
          <w:rFonts w:ascii="Times New Roman"/>
          <w:b/>
          <w:i w:val="false"/>
          <w:color w:val="000000"/>
          <w:sz w:val="28"/>
        </w:rPr>
        <w:t>-</w:t>
      </w:r>
      <w:r>
        <w:rPr>
          <w:rFonts w:ascii="Times New Roman"/>
          <w:b w:val="false"/>
          <w:i w:val="false"/>
          <w:color w:val="000000"/>
          <w:sz w:val="28"/>
        </w:rPr>
        <w:t>лицей № 18 имени Бактыбая Жолбарысулы.</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Г. Орманова с № 48 по 56 (четная сторона), № 56/70, № 47, № 49, № 51/55, Казахстанская № 133/141</w:t>
      </w:r>
      <w:r>
        <w:rPr>
          <w:rFonts w:ascii="Times New Roman"/>
          <w:b/>
          <w:i w:val="false"/>
          <w:color w:val="000000"/>
          <w:sz w:val="28"/>
        </w:rPr>
        <w:t xml:space="preserve">, </w:t>
      </w:r>
      <w:r>
        <w:rPr>
          <w:rFonts w:ascii="Times New Roman"/>
          <w:b w:val="false"/>
          <w:i w:val="false"/>
          <w:color w:val="000000"/>
          <w:sz w:val="28"/>
        </w:rPr>
        <w:t>№ 143/147, № 143/151, М. Толебаева № 87/89, № 101, с № 123 по 141 (нечетная сторона), № 100, Тауелсыздык № 91/95, Т. Рустембекова с № 43 по 51 (нечетная сторона), Т. Шевченко с № 134, № 136, № 138, с № 142 по 150 (четная сторона), Ш. Сапиева с № 60 по 86 (четная сторона), с № 91 по 117 (нечетная сторона), И. Жансугурова с № 106 по 164 (четная сторона); микрорайон "Достык" дом № 21/25.</w:t>
      </w:r>
      <w:r>
        <w:br/>
      </w:r>
      <w:r>
        <w:rPr>
          <w:rFonts w:ascii="Times New Roman"/>
          <w:b w:val="false"/>
          <w:i w:val="false"/>
          <w:color w:val="000000"/>
          <w:sz w:val="28"/>
        </w:rPr>
        <w:t>
      </w:t>
      </w:r>
      <w:r>
        <w:rPr>
          <w:rFonts w:ascii="Times New Roman"/>
          <w:b w:val="false"/>
          <w:i w:val="false"/>
          <w:color w:val="000000"/>
          <w:sz w:val="28"/>
        </w:rPr>
        <w:t>13. Избирательный участок № 868</w:t>
      </w:r>
      <w:r>
        <w:br/>
      </w:r>
      <w:r>
        <w:rPr>
          <w:rFonts w:ascii="Times New Roman"/>
          <w:b w:val="false"/>
          <w:i w:val="false"/>
          <w:color w:val="000000"/>
          <w:sz w:val="28"/>
        </w:rPr>
        <w:t>
      </w:t>
      </w:r>
      <w:r>
        <w:rPr>
          <w:rFonts w:ascii="Times New Roman"/>
          <w:b w:val="false"/>
          <w:i w:val="false"/>
          <w:color w:val="000000"/>
          <w:sz w:val="28"/>
        </w:rPr>
        <w:t>Центр: город Талдыкорган, улица Тауелсыздык № 75, Алматинский территориальный комитет государственного имущества и приватизации.</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Аксу с № 3 по 59 (нечетная</w:t>
      </w:r>
      <w:r>
        <w:br/>
      </w:r>
      <w:r>
        <w:rPr>
          <w:rFonts w:ascii="Times New Roman"/>
          <w:b w:val="false"/>
          <w:i w:val="false"/>
          <w:color w:val="000000"/>
          <w:sz w:val="28"/>
        </w:rPr>
        <w:t>
      </w:t>
      </w:r>
      <w:r>
        <w:rPr>
          <w:rFonts w:ascii="Times New Roman"/>
          <w:b w:val="false"/>
          <w:i w:val="false"/>
          <w:color w:val="000000"/>
          <w:sz w:val="28"/>
        </w:rPr>
        <w:t>сторона), Акын Сары с № 120 по 154 (четная сторона), Биржан Сал с № 68 по 82 (четная сторона), № 102, № 104, № 114/118, с № 55 по 89 (нечетная сторона), Жонгар (полностью), Кабанбай батыра с № 35 по 59 (нечетная сторона), М. Толебаева № 84, № 86, Тауелсыздык с № 40 по 54 (четная сторона), с № 75 по 87 (нечетная сторона), Т. Шевченко с № 128 по 132 (четная сторона), с № 117 по 143 (нечетная сторона), И. Жансугурова с № 86 по 102 (четная сторона).</w:t>
      </w:r>
      <w:r>
        <w:br/>
      </w:r>
      <w:r>
        <w:rPr>
          <w:rFonts w:ascii="Times New Roman"/>
          <w:b w:val="false"/>
          <w:i w:val="false"/>
          <w:color w:val="000000"/>
          <w:sz w:val="28"/>
        </w:rPr>
        <w:t>
      </w:t>
      </w:r>
      <w:r>
        <w:rPr>
          <w:rFonts w:ascii="Times New Roman"/>
          <w:b w:val="false"/>
          <w:i w:val="false"/>
          <w:color w:val="000000"/>
          <w:sz w:val="28"/>
        </w:rPr>
        <w:t>14. Избирательный участок № 869</w:t>
      </w:r>
      <w:r>
        <w:br/>
      </w:r>
      <w:r>
        <w:rPr>
          <w:rFonts w:ascii="Times New Roman"/>
          <w:b w:val="false"/>
          <w:i w:val="false"/>
          <w:color w:val="000000"/>
          <w:sz w:val="28"/>
        </w:rPr>
        <w:t>
      </w:t>
      </w:r>
      <w:r>
        <w:rPr>
          <w:rFonts w:ascii="Times New Roman"/>
          <w:b w:val="false"/>
          <w:i w:val="false"/>
          <w:color w:val="000000"/>
          <w:sz w:val="28"/>
        </w:rPr>
        <w:t>Центр: город Талдыкорган, улица Тауелсыздык № 67, Дворец культуры имени И. Жансугурова.</w:t>
      </w:r>
      <w:r>
        <w:br/>
      </w:r>
      <w:r>
        <w:rPr>
          <w:rFonts w:ascii="Times New Roman"/>
          <w:b w:val="false"/>
          <w:i w:val="false"/>
          <w:color w:val="000000"/>
          <w:sz w:val="28"/>
        </w:rPr>
        <w:t>
      </w:t>
      </w:r>
      <w:r>
        <w:rPr>
          <w:rFonts w:ascii="Times New Roman"/>
          <w:b w:val="false"/>
          <w:i w:val="false"/>
          <w:color w:val="000000"/>
          <w:sz w:val="28"/>
        </w:rPr>
        <w:t xml:space="preserve">В границах: город Талдыкорган, улицы Абая с № 226 по 252 (четная сторона), с № 213 по 235 (нечетная сторона), Абылай хана с № 72 по 112 (четная сторона), с № 71 по 113 (нечетная сторона), Акын Сары с № 101 по 131 (нечетная сторона), № 131а, б, в, № 137, Балпык би с № 2 по 48 (четная сторона), с № 1 по 37 (нечетная сторона), Гаухар ана с № 2 по 92 (четная сторона), с № 1 по 81 (нечетная сторона), Дарабоз ана с № 2 по 94 (четная сторона), с № 1 по 91 (нечетная сторона), Кабанбай батыра с № 2 по 54 (четная сторона), М. Курманова с № 1 по 89 (нечетная сторона); переулки Алатау, Жана турмыс, Каркара, Когалды, Талдыкорган, Шыгыс, Э. Тельмана. </w:t>
      </w:r>
      <w:r>
        <w:br/>
      </w:r>
      <w:r>
        <w:rPr>
          <w:rFonts w:ascii="Times New Roman"/>
          <w:b w:val="false"/>
          <w:i w:val="false"/>
          <w:color w:val="000000"/>
          <w:sz w:val="28"/>
        </w:rPr>
        <w:t>
      </w:t>
      </w:r>
      <w:r>
        <w:rPr>
          <w:rFonts w:ascii="Times New Roman"/>
          <w:b w:val="false"/>
          <w:i w:val="false"/>
          <w:color w:val="000000"/>
          <w:sz w:val="28"/>
        </w:rPr>
        <w:t>15. Избирательный участок № 870</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Абылай хана № 150, специализированный лицей экономики и бизнеса № 24 имени М. Арына для одаренных детей с обучением на трех языках.</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Абая № 254, № 256, № 264/270, с № 272 по 280 (четная сторона), с № 239 по 253 (нечетная сторона), Абылай хана с № 126 по 160/164 (четная сторона), с № 115 по 145 (нечетная сторона), А. Гайдара (полностью), А. Избасарова с № 2 по 20 (четная сторона), с № 1 по 15 (нечетная сторона), Акын Сары с № 155 по 171 (нечетная сторона), А. Пушкина с № 1 по 101 (нечетная сторона), с № 2 по 96 (четная сторона), Балпык би с № 56 по 106 (четная сторона), с № 39 по 115 (нечетная сторона), Ескелды би с № 1 по 83 (нечетная сторона), с № 2 по 78 (четная сторона), Ж. Жапарова (полностью), И. Жансугурова с № 2 по 80/84 (четная сторона), с № 1 по 69 (нечетная сторона), Кабанбай батыра с № 1 по 31 (нечетная сторона), Каблиса Жырау с № 2 по 62 (четная сторона), с № 1 по 71 (нечетная сторона), Каратальская с № 2 по 58 (четная сторона), М. Кутузова (полностью), М. Толебаева с № 2 по 76 (четная сторона), с № 1 по 69 (нечетная сторона), Тауелсыздык с № 2 по 38 (четная сторона), с № 1 по 73 (нечетная сторона); переулки К. Мукатова, Мамыр, Парковский; микрорайон "Каратал" № 1, № 2, № 12, № 13, № 16, № 20, № 22, № 22а, № 28.</w:t>
      </w:r>
      <w:r>
        <w:br/>
      </w:r>
      <w:r>
        <w:rPr>
          <w:rFonts w:ascii="Times New Roman"/>
          <w:b w:val="false"/>
          <w:i w:val="false"/>
          <w:color w:val="000000"/>
          <w:sz w:val="28"/>
        </w:rPr>
        <w:t>
      </w:t>
      </w:r>
      <w:r>
        <w:rPr>
          <w:rFonts w:ascii="Times New Roman"/>
          <w:b w:val="false"/>
          <w:i w:val="false"/>
          <w:color w:val="000000"/>
          <w:sz w:val="28"/>
        </w:rPr>
        <w:t>16. Избирательный участок № 871</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И. Жансугурова № 187а, Жетысуский государственный университет имени И. Жансугурова.</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Ж. Балапанова (полностью), И. Жансугурова с № 183 по 231 (нечетная сторона), Каблиса Жырау № 213, № 213а, № 213б, № 215; микрорайон "Гарышкер" с № 1 по 3, № 3б, с № 6 по 11; № 1 военный городок дома № 7, с № 9 по 27, общежитие "Украина".</w:t>
      </w:r>
      <w:r>
        <w:br/>
      </w:r>
      <w:r>
        <w:rPr>
          <w:rFonts w:ascii="Times New Roman"/>
          <w:b w:val="false"/>
          <w:i w:val="false"/>
          <w:color w:val="000000"/>
          <w:sz w:val="28"/>
        </w:rPr>
        <w:t>
      </w:t>
      </w:r>
      <w:r>
        <w:rPr>
          <w:rFonts w:ascii="Times New Roman"/>
          <w:b w:val="false"/>
          <w:i w:val="false"/>
          <w:color w:val="000000"/>
          <w:sz w:val="28"/>
        </w:rPr>
        <w:t>17. Избирательный участок № 872</w:t>
      </w:r>
      <w:r>
        <w:br/>
      </w:r>
      <w:r>
        <w:rPr>
          <w:rFonts w:ascii="Times New Roman"/>
          <w:b w:val="false"/>
          <w:i w:val="false"/>
          <w:color w:val="000000"/>
          <w:sz w:val="28"/>
        </w:rPr>
        <w:t>
      </w:t>
      </w:r>
      <w:r>
        <w:rPr>
          <w:rFonts w:ascii="Times New Roman"/>
          <w:b w:val="false"/>
          <w:i w:val="false"/>
          <w:color w:val="000000"/>
          <w:sz w:val="28"/>
        </w:rPr>
        <w:t xml:space="preserve">Центр: город Талдыкорган, улица Каблиса Жырау № 211, Талдыкорганский агро-технический колледж. </w:t>
      </w:r>
      <w:r>
        <w:br/>
      </w:r>
      <w:r>
        <w:rPr>
          <w:rFonts w:ascii="Times New Roman"/>
          <w:b w:val="false"/>
          <w:i w:val="false"/>
          <w:color w:val="000000"/>
          <w:sz w:val="28"/>
        </w:rPr>
        <w:t>
      </w:t>
      </w:r>
      <w:r>
        <w:rPr>
          <w:rFonts w:ascii="Times New Roman"/>
          <w:b w:val="false"/>
          <w:i w:val="false"/>
          <w:color w:val="000000"/>
          <w:sz w:val="28"/>
        </w:rPr>
        <w:t xml:space="preserve">В границах: город Талдыкорган, улицы А. Байтуганова (полностью), Е. Сыпатаева с № 77 по 115 (нечетная сторона), с № 42 по 50 (четная сторона), Ж. Жабаева с № 222 по 250 (четная сторона), с № 215 по 231 (нечетная сторона), И. Жансугурова с № 165 по 181 (нечетная сторона), № 173/175, Каблиса Жырау с № 176 по 206 (четная сторона), с № 185 по 211а, б, в, е, ж (нечетная сторона), К. Байгожина (полностью), Л. Асановой с № 126 по 146 (четная сторона), с № 135 по 191 (нечетная сторона), М. Нестерова (полностью), Н. Алдабергенова с № 152 по 198 (четная сторона), с № 211 по 247 (нечетная сторона), Ч. Валиханова с № 204 по 268 (четная сторона), с № 181 по 195 (нечетная сторона), Ю. Гагарина с № 170 по 230 (четная сторона), с № 161 по 203 (нечетная сторона); микрорайон "Гарышкер" дома с № 14 по 20, № 20/22, № 21, с № 24 по 31, № 33, № 34, № 37, № 36/38. </w:t>
      </w:r>
      <w:r>
        <w:br/>
      </w:r>
      <w:r>
        <w:rPr>
          <w:rFonts w:ascii="Times New Roman"/>
          <w:b w:val="false"/>
          <w:i w:val="false"/>
          <w:color w:val="000000"/>
          <w:sz w:val="28"/>
        </w:rPr>
        <w:t>
      </w:t>
      </w:r>
      <w:r>
        <w:rPr>
          <w:rFonts w:ascii="Times New Roman"/>
          <w:b w:val="false"/>
          <w:i w:val="false"/>
          <w:color w:val="000000"/>
          <w:sz w:val="28"/>
        </w:rPr>
        <w:t>18. Избирательный участок № 873</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Каблиса Жырау № 174, средняя школа № 13 (со спецклассами).</w:t>
      </w:r>
      <w:r>
        <w:br/>
      </w:r>
      <w:r>
        <w:rPr>
          <w:rFonts w:ascii="Times New Roman"/>
          <w:b w:val="false"/>
          <w:i w:val="false"/>
          <w:color w:val="000000"/>
          <w:sz w:val="28"/>
        </w:rPr>
        <w:t>
      </w:t>
      </w:r>
      <w:r>
        <w:rPr>
          <w:rFonts w:ascii="Times New Roman"/>
          <w:b w:val="false"/>
          <w:i w:val="false"/>
          <w:color w:val="000000"/>
          <w:sz w:val="28"/>
        </w:rPr>
        <w:t xml:space="preserve">В границах: город Талдыкорган, улицы А. Исмайлова (полностью), Байконыр (полностью), Г. Орманова с № 72 по 160 (четная сторона), с № 61 по 131 (нечетная сторона), Желтоксан с № 205 по 257а (нечетная сторона), с № 170 по 220 (четная сторона), Ж. Жабаева с № 156 по 220 (четная сторона), с № 155 по 213 (нечетная сторона), Ж. Калиева с № 134 по 170 (четная сторона), с № 131 по 169 (нечетная сторона), И. Жансугурова с № 131 по 163 (нечетная сторона), К. Казыбаева (полностью), Костенко (полностью), Каблиса Жырау с № 134 по 170 (четная сторона), с № 131 по 183 (нечетная сторона), Казахстанская с № 114 по 202 (четная сторона), Л. Толстого (полностью), М. Горького (полностью), М. Маметовой с № 98 по 146 (четная сторона), с № 53 по 95 (четная сторона), Н. Островского (полностью), Т. Рустембекова с № 84 по 140 (четная сторона), с № 53 по 147 (нечетная сторона), Ч. Валиханова с № 156 по 202 (четная сторона), с № 141 по 179 (нечетная сторона), Ш. Сапиева с № 88 по 126 (четная сторона), с № 119 по 167 (нечетная сторона). </w:t>
      </w:r>
      <w:r>
        <w:br/>
      </w:r>
      <w:r>
        <w:rPr>
          <w:rFonts w:ascii="Times New Roman"/>
          <w:b w:val="false"/>
          <w:i w:val="false"/>
          <w:color w:val="000000"/>
          <w:sz w:val="28"/>
        </w:rPr>
        <w:t>
      </w:t>
      </w:r>
      <w:r>
        <w:rPr>
          <w:rFonts w:ascii="Times New Roman"/>
          <w:b w:val="false"/>
          <w:i w:val="false"/>
          <w:color w:val="000000"/>
          <w:sz w:val="28"/>
        </w:rPr>
        <w:t>19. Избирательный участок № 874</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И. Жансугурова № 91/97, казахская школа-интернат имени Д. Ракишева.</w:t>
      </w:r>
      <w:r>
        <w:br/>
      </w:r>
      <w:r>
        <w:rPr>
          <w:rFonts w:ascii="Times New Roman"/>
          <w:b w:val="false"/>
          <w:i w:val="false"/>
          <w:color w:val="000000"/>
          <w:sz w:val="28"/>
        </w:rPr>
        <w:t>
      </w:t>
      </w:r>
      <w:r>
        <w:rPr>
          <w:rFonts w:ascii="Times New Roman"/>
          <w:b w:val="false"/>
          <w:i w:val="false"/>
          <w:color w:val="000000"/>
          <w:sz w:val="28"/>
        </w:rPr>
        <w:t xml:space="preserve">В границах: город Талдыкорган, улицы Абая с № 282 по 316 (четная сторона), с № 255 по 283 (нечетная сторона), Абылай хана с № 182 по 208 (четная сторона), А. Грибоедова с № 2 по 12 (четная сторона), А. Иманова с № 1 по 43 (нечетная сторона), с № 2 по 42 (четная сторона), Аксу с № 48 по 86 (четная сторона), с № 61 по 101 (нечетная сторона), Акын Сары с № 164 по 188 (четная сторона), с № 181 по 203 (нечетная сторона), Балхаш (полностью), Биржан Сал с № 122/128 по 156 (четная сторона), с № 101 по 125 (нечетная сторона), Ж. Жабаева с № 80 по 154 (четная сторона), И. Жансугурова с № 71 по 129 (нечетная сторона), Каблиса Жырау с № 64 по 132 (четная сторона), с № 73 по 129 (нечетная сторона), Казахстанская с № 149 по 187 (нечетная сторона), М. Ломоносова (полностью), Н. Чернышевского (полностью), П. Чайковского (полностью), Т. Шевченко с № 152 по 188 (четная сторона), с № 147 по 181 (нечетная сторона); переулок Онтустик (полностью). </w:t>
      </w:r>
      <w:r>
        <w:br/>
      </w:r>
      <w:r>
        <w:rPr>
          <w:rFonts w:ascii="Times New Roman"/>
          <w:b w:val="false"/>
          <w:i w:val="false"/>
          <w:color w:val="000000"/>
          <w:sz w:val="28"/>
        </w:rPr>
        <w:t>
      </w:t>
      </w:r>
      <w:r>
        <w:rPr>
          <w:rFonts w:ascii="Times New Roman"/>
          <w:b w:val="false"/>
          <w:i w:val="false"/>
          <w:color w:val="000000"/>
          <w:sz w:val="28"/>
        </w:rPr>
        <w:t xml:space="preserve">20. Избирательный участок № 875 </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Абая № 316, государственное коммунальное предприятие на праве хозяйственного ведения "Областной онкологический диспансер".</w:t>
      </w:r>
      <w:r>
        <w:br/>
      </w:r>
      <w:r>
        <w:rPr>
          <w:rFonts w:ascii="Times New Roman"/>
          <w:b w:val="false"/>
          <w:i w:val="false"/>
          <w:color w:val="000000"/>
          <w:sz w:val="28"/>
        </w:rPr>
        <w:t>
      </w:t>
      </w:r>
      <w:r>
        <w:rPr>
          <w:rFonts w:ascii="Times New Roman"/>
          <w:b w:val="false"/>
          <w:i w:val="false"/>
          <w:color w:val="000000"/>
          <w:sz w:val="28"/>
        </w:rPr>
        <w:t>В границах: онкологический, наркологический, психоневрологический, туберкулезный и кожно-венерологический диспансера, изолятор временного содержания.</w:t>
      </w:r>
      <w:r>
        <w:br/>
      </w:r>
      <w:r>
        <w:rPr>
          <w:rFonts w:ascii="Times New Roman"/>
          <w:b w:val="false"/>
          <w:i w:val="false"/>
          <w:color w:val="000000"/>
          <w:sz w:val="28"/>
        </w:rPr>
        <w:t>
      </w:t>
      </w:r>
      <w:r>
        <w:rPr>
          <w:rFonts w:ascii="Times New Roman"/>
          <w:b w:val="false"/>
          <w:i w:val="false"/>
          <w:color w:val="000000"/>
          <w:sz w:val="28"/>
        </w:rPr>
        <w:t>21. Избирательный участок № 876</w:t>
      </w:r>
      <w:r>
        <w:br/>
      </w:r>
      <w:r>
        <w:rPr>
          <w:rFonts w:ascii="Times New Roman"/>
          <w:b w:val="false"/>
          <w:i w:val="false"/>
          <w:color w:val="000000"/>
          <w:sz w:val="28"/>
        </w:rPr>
        <w:t>
      </w:t>
      </w:r>
      <w:r>
        <w:rPr>
          <w:rFonts w:ascii="Times New Roman"/>
          <w:b w:val="false"/>
          <w:i w:val="false"/>
          <w:color w:val="000000"/>
          <w:sz w:val="28"/>
        </w:rPr>
        <w:t xml:space="preserve">       Центр: город Талдыкорган, улица Абая № 297, Департамент экологии по Алматинской области.</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Абая с № 318 по 368 (четная сторона), с № 285 по 327 (нечетная сторона), Абылай хана с № 210 по 264 (четная сторона), А. Грибоедова с № 14 по 38 (четная сторона), А. Иманова с № 44 по 90 (четная сторона), с № 45 по 101 (нечетная сторона), № 105, Аксу с № 88 по 142 (четная сторона), с № 103 по 155 (нечетная сторона), Акын Сары с № 194 по 252 (четная сторона), № 258, с № 205 по 261 (нечетная сторона), Б. Берентаева (полностью), Биржан Сал с № 158 по 210 (четная сторона), с № 129 по 181 (нечетная сторона), № 189, № 213, № 265, Г. Сланова с № 78 по 130 (четная сторона), № 162, с № 65 по 123 (нечетная сторона), Ж. Жабаева с № 81 по 153 (нечетная сторона), Казахстанская с № 189 по 241 (нечетная сторона), М. Тынышбаева с № 86 по 120 (четная сторона), Т. Шевченко с № 190 по 240 (четная сторона), № 302, с № 183 по 221 (нечетная сторона), Ч. Валиханова с № 76 по 154 (четная сторона), с № 71 по 137 (нечетная сторона), Ю. Лермонтова (полностью); переулки Алтын орда, Д. Байгутова</w:t>
      </w:r>
      <w:r>
        <w:rPr>
          <w:rFonts w:ascii="Times New Roman"/>
          <w:b/>
          <w:i w:val="false"/>
          <w:color w:val="000000"/>
          <w:sz w:val="28"/>
        </w:rPr>
        <w:t>,</w:t>
      </w:r>
      <w:r>
        <w:rPr>
          <w:rFonts w:ascii="Times New Roman"/>
          <w:b w:val="false"/>
          <w:i w:val="false"/>
          <w:color w:val="000000"/>
          <w:sz w:val="28"/>
        </w:rPr>
        <w:t xml:space="preserve"> Темиржол, Теректы; потребительский кооператив садоводов "Уйтас".</w:t>
      </w:r>
      <w:r>
        <w:br/>
      </w:r>
      <w:r>
        <w:rPr>
          <w:rFonts w:ascii="Times New Roman"/>
          <w:b w:val="false"/>
          <w:i w:val="false"/>
          <w:color w:val="000000"/>
          <w:sz w:val="28"/>
        </w:rPr>
        <w:t>
      </w:t>
      </w:r>
      <w:r>
        <w:rPr>
          <w:rFonts w:ascii="Times New Roman"/>
          <w:b w:val="false"/>
          <w:i w:val="false"/>
          <w:color w:val="000000"/>
          <w:sz w:val="28"/>
        </w:rPr>
        <w:t>22. Избирательный участок № 877</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Абылай хана № 149, средняя школа № 7 имени К. Ушинского.</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Абылай хана с № 153 по 191 (нечетная сторона), А. Избасарова с № 22 по 100 (четная сторона), с № 17 по 85 (нечетная сторона), Акбастау (полностью), А. Пушкина с № 98 по 156 (четная сторона), с № 103 по 153 (нечетная сторона), Балпык би с № 108 по 152 (четная сторона), с № 117 по 171 (нечетная сторона), В. Белинского (полностью), В. Панфилова с № 1 по 19 (нечетная сторона), с № 2 по 20 (четная сторона), Г. Сланова с № 2 по 42 (четная сторона), с № 1 по 31 (нечетная сторона), Ескелды би с № 80 по 124 (четная сторона), с № 85 по 131 (нечетная сторона), Ж. Жабаева с № 2 по 78 (четная сторона), с № 1 по 79 (нечетная сторона), К. Майстрюка с № 2 по 36 (четная сторона), с № 1 по 41 (нечетная сторона), Куншыгыс (полностью), Каратальская с № 60 по 278 (четная сторона), с № 1 по 173 (нечетная сторона), М. Фрунзе с № 1 по 21 (нечетная сторона), с № 2 по 22 (четная сторона), Н. Амиргалиева с № 2 по 34 (четная сторона), с № 1 по 33 (нечетная сторона), Ч. Валиханова с № 1 по 37 (нечетная сторона), с № 2 по 74 (четная сторона); переулок Байшешек (полностью); "Юго-Восточный" жилой район.</w:t>
      </w:r>
      <w:r>
        <w:br/>
      </w:r>
      <w:r>
        <w:rPr>
          <w:rFonts w:ascii="Times New Roman"/>
          <w:b w:val="false"/>
          <w:i w:val="false"/>
          <w:color w:val="000000"/>
          <w:sz w:val="28"/>
        </w:rPr>
        <w:t>
      </w:t>
      </w:r>
      <w:r>
        <w:rPr>
          <w:rFonts w:ascii="Times New Roman"/>
          <w:b w:val="false"/>
          <w:i w:val="false"/>
          <w:color w:val="000000"/>
          <w:sz w:val="28"/>
        </w:rPr>
        <w:t>23. Избирательный участок № 878</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А. Пушкина № 205, средняя школа № 6 имени А. С. Макаренко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8 наурыз (полностью), Абылай хана с № 193 по 257а, А. Избасарова с № 102 по 292 (четная сторона), с № 87 по 267 (нечетная сторона), А. Пушкина с № 158 по 274 (четная сторона), с № 155 по 225 (нечетная сторона), Балпык би с № 154 по 260 (четная сторона), с № 173 по 283 (нечетная сторона), В. Панфилова с № 22 по 112 (четная сторона), с № 21 по 125 (нечетная сторона), Г. Сланова с № 44 по 76 (четная сторона), с № 33 по 63 (нечетная сторона), Ескелды би с № 126 по 208 (четная сторона), с № 133 по 251а (нечетная сторона), К. Майстрюка с № 38 по 90 (четная сторона), с № 43 по 135 (нечетная сторона), Л. Красина (полностью), М. Ауезова (полностью), М. Тынышпаева с № 2 по 82 (четная сторона), с № 1 по 57 (нечетная сторона), М. Фрунзе с № 24 по 80 (четная сторона), с № 23 по 89 (нечетная сторона), Н. Амиргалиева с № 36 по 54 (четная сторона), Н. Гоголя (полностью), Н. Койшыбекова (полностью), Покрышкина с № 26 по 46 (четная сторона), Ч. Валиханова с № 39 по 69 (нечетная сторона).</w:t>
      </w:r>
      <w:r>
        <w:br/>
      </w:r>
      <w:r>
        <w:rPr>
          <w:rFonts w:ascii="Times New Roman"/>
          <w:b w:val="false"/>
          <w:i w:val="false"/>
          <w:color w:val="000000"/>
          <w:sz w:val="28"/>
        </w:rPr>
        <w:t>
      </w:t>
      </w:r>
      <w:r>
        <w:rPr>
          <w:rFonts w:ascii="Times New Roman"/>
          <w:b w:val="false"/>
          <w:i w:val="false"/>
          <w:color w:val="000000"/>
          <w:sz w:val="28"/>
        </w:rPr>
        <w:t>24. Избирательный участок № 879</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А. Кивилева № 6, средняя школа № 6 имени А. С. Макаренко с дошкольным мини-центром (блок начальных классов).</w:t>
      </w:r>
      <w:r>
        <w:br/>
      </w:r>
      <w:r>
        <w:rPr>
          <w:rFonts w:ascii="Times New Roman"/>
          <w:b w:val="false"/>
          <w:i w:val="false"/>
          <w:color w:val="000000"/>
          <w:sz w:val="28"/>
        </w:rPr>
        <w:t>
      </w:t>
      </w:r>
      <w:r>
        <w:rPr>
          <w:rFonts w:ascii="Times New Roman"/>
          <w:b w:val="false"/>
          <w:i w:val="false"/>
          <w:color w:val="000000"/>
          <w:sz w:val="28"/>
        </w:rPr>
        <w:t xml:space="preserve">В границах: город Талдыкорган, улицы Абылай хана с № 259 по 361 (нечетная сторона), А. Герцена (полностью), А. Кивилева (полностью), А. Невского (полностью), А. Пушкина с № 276 по 296 (четная сторона), с № 227 по 351 (нечетная сторона), А. Жангелдина (полностью), Балпык би с № 262 по 322 (четная сторона), № 330, с № 285 по 351(нечетная сторона), № 519, Ескелды би с № 210 по 298 (четная сторона), с № 253 по 333 (нечетная сторона), К. Майстрюка с № 92 по 258 (четная сторона), с № 137 по 345 (нечетная сторона), К. Байсеитова (полностью), Мадениет (полностью), Н. Семашко (полностью), О. Жандосова (полностью), О. Кошевого (полностью), Поддубного (полностью), Покрышкина с № 2 по 24 (четная сторона), с № 1 по 31 (нечетная сторона), С. Лазо (полностью), С. Сейфуллина (полностью), Хан тенгри (полностью); переулок Темирказык (полностью). </w:t>
      </w:r>
      <w:r>
        <w:br/>
      </w:r>
      <w:r>
        <w:rPr>
          <w:rFonts w:ascii="Times New Roman"/>
          <w:b w:val="false"/>
          <w:i w:val="false"/>
          <w:color w:val="000000"/>
          <w:sz w:val="28"/>
        </w:rPr>
        <w:t>
      </w:t>
      </w:r>
      <w:r>
        <w:rPr>
          <w:rFonts w:ascii="Times New Roman"/>
          <w:b w:val="false"/>
          <w:i w:val="false"/>
          <w:color w:val="000000"/>
          <w:sz w:val="28"/>
        </w:rPr>
        <w:t>25. Избирательный участок № 880</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"Каратал" № 46, средняя школа № 9.</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"Каратал" дома № 6а, № 6б,</w:t>
      </w:r>
      <w:r>
        <w:br/>
      </w:r>
      <w:r>
        <w:rPr>
          <w:rFonts w:ascii="Times New Roman"/>
          <w:b w:val="false"/>
          <w:i w:val="false"/>
          <w:color w:val="000000"/>
          <w:sz w:val="28"/>
        </w:rPr>
        <w:t>
      </w:t>
      </w:r>
      <w:r>
        <w:rPr>
          <w:rFonts w:ascii="Times New Roman"/>
          <w:b w:val="false"/>
          <w:i w:val="false"/>
          <w:color w:val="000000"/>
          <w:sz w:val="28"/>
        </w:rPr>
        <w:t>№ 6в, с № 7 по 9, № 10а, № 10б, № 14а, № 14б, № 14в, № 14г, № 14д, № 15, № 17а, № 17б, № 17в, № 18/1, № 18/2, № 19а, № 19б, № 31, № 34, № 35, № 36, № 37, № 37а, № 40, № 41а, № 42, № 43а, № 43б, № 43в, № 44, № 44а, № 44б, № 45а, № 45б, № 45в, № 49а, № 55, № 55а, № 55б, № 56, № 56а, № 56в, № 56г, № 57, № 57а, № 59, № 59 б, № 59 в, № 61, № 61а, № 62, № 63, № 64, № 116, № 120.</w:t>
      </w:r>
      <w:r>
        <w:br/>
      </w:r>
      <w:r>
        <w:rPr>
          <w:rFonts w:ascii="Times New Roman"/>
          <w:b w:val="false"/>
          <w:i w:val="false"/>
          <w:color w:val="000000"/>
          <w:sz w:val="28"/>
        </w:rPr>
        <w:t>
      </w:t>
      </w:r>
      <w:r>
        <w:rPr>
          <w:rFonts w:ascii="Times New Roman"/>
          <w:b w:val="false"/>
          <w:i w:val="false"/>
          <w:color w:val="000000"/>
          <w:sz w:val="28"/>
        </w:rPr>
        <w:t xml:space="preserve">26. Избирательный участок № 881 </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Ескелды би № 283, государственное коммунальное предприятие на праве хозяйственного ведения "Областная больница города Талдыкорган".</w:t>
      </w:r>
      <w:r>
        <w:br/>
      </w:r>
      <w:r>
        <w:rPr>
          <w:rFonts w:ascii="Times New Roman"/>
          <w:b w:val="false"/>
          <w:i w:val="false"/>
          <w:color w:val="000000"/>
          <w:sz w:val="28"/>
        </w:rPr>
        <w:t>
      </w:t>
      </w:r>
      <w:r>
        <w:rPr>
          <w:rFonts w:ascii="Times New Roman"/>
          <w:b w:val="false"/>
          <w:i w:val="false"/>
          <w:color w:val="000000"/>
          <w:sz w:val="28"/>
        </w:rPr>
        <w:t>В границах: областная больница, областная детская больница, областной перинатальный центр, медицинские центры "Нур-Авиценум", "ХАК", товарищество с ограниченной ответственностью "Зире".</w:t>
      </w:r>
      <w:r>
        <w:br/>
      </w:r>
      <w:r>
        <w:rPr>
          <w:rFonts w:ascii="Times New Roman"/>
          <w:b w:val="false"/>
          <w:i w:val="false"/>
          <w:color w:val="000000"/>
          <w:sz w:val="28"/>
        </w:rPr>
        <w:t>
      </w:t>
      </w:r>
      <w:r>
        <w:rPr>
          <w:rFonts w:ascii="Times New Roman"/>
          <w:b w:val="false"/>
          <w:i w:val="false"/>
          <w:color w:val="000000"/>
          <w:sz w:val="28"/>
        </w:rPr>
        <w:t>27. Избирательный участок № 882</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"Самал" № 44, средняя школа-гимназия № 12 (западное крыло).</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"Самал" дома с № 22 по 45, № 45а.</w:t>
      </w:r>
      <w:r>
        <w:br/>
      </w:r>
      <w:r>
        <w:rPr>
          <w:rFonts w:ascii="Times New Roman"/>
          <w:b w:val="false"/>
          <w:i w:val="false"/>
          <w:color w:val="000000"/>
          <w:sz w:val="28"/>
        </w:rPr>
        <w:t>
      </w:t>
      </w:r>
      <w:r>
        <w:rPr>
          <w:rFonts w:ascii="Times New Roman"/>
          <w:b w:val="false"/>
          <w:i w:val="false"/>
          <w:color w:val="000000"/>
          <w:sz w:val="28"/>
        </w:rPr>
        <w:t>28. Избирательный участок № 883</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"Самал" № 44, средняя школа-гимназия № 12 (северное крыло).</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"Самал" дома с № 4 по 6, № 11а, № 12а, № 13, № 13а, № 14, № 14а, № 15, № 16, № 16а, с № 17 по 21, № 46; 6 микрорайон.</w:t>
      </w:r>
      <w:r>
        <w:br/>
      </w:r>
      <w:r>
        <w:rPr>
          <w:rFonts w:ascii="Times New Roman"/>
          <w:b w:val="false"/>
          <w:i w:val="false"/>
          <w:color w:val="000000"/>
          <w:sz w:val="28"/>
        </w:rPr>
        <w:t>
      </w:t>
      </w:r>
      <w:r>
        <w:rPr>
          <w:rFonts w:ascii="Times New Roman"/>
          <w:b w:val="false"/>
          <w:i w:val="false"/>
          <w:color w:val="000000"/>
          <w:sz w:val="28"/>
        </w:rPr>
        <w:t>29. Избирательный участок № 884</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"Жастар", улица Д. Конаева № 49, средняя школа-гимназия № 14 (северное крыло).</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"Самал" дома № 1а, с № 7 по 9, № 9а, № 10, № 12; микрорайон "Жастар" дома с № 22 по 34, № 35, № 35а, № 36, № 36а, № 36б, № 39а, № 49, № 57, № 59.</w:t>
      </w:r>
      <w:r>
        <w:br/>
      </w:r>
      <w:r>
        <w:rPr>
          <w:rFonts w:ascii="Times New Roman"/>
          <w:b w:val="false"/>
          <w:i w:val="false"/>
          <w:color w:val="000000"/>
          <w:sz w:val="28"/>
        </w:rPr>
        <w:t>
      </w:t>
      </w:r>
      <w:r>
        <w:rPr>
          <w:rFonts w:ascii="Times New Roman"/>
          <w:b w:val="false"/>
          <w:i w:val="false"/>
          <w:color w:val="000000"/>
          <w:sz w:val="28"/>
        </w:rPr>
        <w:t>30. Избирательный участок № 885</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Желтоксан № 220, Жетысуский государственный университет имени И. Жансугурова.</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Абая с № 329 по 351 (нечетная</w:t>
      </w:r>
      <w:r>
        <w:br/>
      </w:r>
      <w:r>
        <w:rPr>
          <w:rFonts w:ascii="Times New Roman"/>
          <w:b w:val="false"/>
          <w:i w:val="false"/>
          <w:color w:val="000000"/>
          <w:sz w:val="28"/>
        </w:rPr>
        <w:t>
      </w:t>
      </w:r>
      <w:r>
        <w:rPr>
          <w:rFonts w:ascii="Times New Roman"/>
          <w:b w:val="false"/>
          <w:i w:val="false"/>
          <w:color w:val="000000"/>
          <w:sz w:val="28"/>
        </w:rPr>
        <w:t xml:space="preserve">сторона), Абылай хана с № 266 по 290 (четная сторона), Алмалы (полностью), Д. Конаева (полностью), Д. Ракишева (полностью), Медеу (полностью), </w:t>
      </w:r>
      <w:r>
        <w:br/>
      </w:r>
      <w:r>
        <w:rPr>
          <w:rFonts w:ascii="Times New Roman"/>
          <w:b w:val="false"/>
          <w:i w:val="false"/>
          <w:color w:val="000000"/>
          <w:sz w:val="28"/>
        </w:rPr>
        <w:t>
      </w:t>
      </w:r>
      <w:r>
        <w:rPr>
          <w:rFonts w:ascii="Times New Roman"/>
          <w:b w:val="false"/>
          <w:i w:val="false"/>
          <w:color w:val="000000"/>
          <w:sz w:val="28"/>
        </w:rPr>
        <w:t>Т. Рустембекова с № 142 по 160 (четная сторона), с № 149 по 153 (нечетная сторона); микрорайон "Жастар" дома № 1, № 1а, № 2, с № 3 по 7, № 7а, № 8, № 9, № 10, № 14, № 14а, № 15, № 16, № 16а, № 17, № 18, № 20, № 69/72</w:t>
      </w:r>
      <w:r>
        <w:rPr>
          <w:rFonts w:ascii="Times New Roman"/>
          <w:b/>
          <w:i w:val="false"/>
          <w:color w:val="000000"/>
          <w:sz w:val="28"/>
        </w:rPr>
        <w:t>,</w:t>
      </w:r>
      <w:r>
        <w:rPr>
          <w:rFonts w:ascii="Times New Roman"/>
          <w:b w:val="false"/>
          <w:i w:val="false"/>
          <w:color w:val="000000"/>
          <w:sz w:val="28"/>
        </w:rPr>
        <w:t xml:space="preserve"> № 70.</w:t>
      </w:r>
      <w:r>
        <w:br/>
      </w:r>
      <w:r>
        <w:rPr>
          <w:rFonts w:ascii="Times New Roman"/>
          <w:b w:val="false"/>
          <w:i w:val="false"/>
          <w:color w:val="000000"/>
          <w:sz w:val="28"/>
        </w:rPr>
        <w:t>
      </w:t>
      </w:r>
      <w:r>
        <w:rPr>
          <w:rFonts w:ascii="Times New Roman"/>
          <w:b w:val="false"/>
          <w:i w:val="false"/>
          <w:color w:val="000000"/>
          <w:sz w:val="28"/>
        </w:rPr>
        <w:t>31. Избирательный участок № 886</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"Жастар" № 49, средняя школа-гимназия № 14 (южное крыло).</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"Жастар" дома № 13, № 13а, № 21, № 21а, № 40, № 42, № 42а, № 42б, № 42в, № 42г, № 43, № 44, № 46, № 47, № 48, микрорайон "Самал" дома с № 1 по 3, № 3а, № 10а, № 10б, № 11, № 11б, № 12б.</w:t>
      </w:r>
      <w:r>
        <w:br/>
      </w:r>
      <w:r>
        <w:rPr>
          <w:rFonts w:ascii="Times New Roman"/>
          <w:b w:val="false"/>
          <w:i w:val="false"/>
          <w:color w:val="000000"/>
          <w:sz w:val="28"/>
        </w:rPr>
        <w:t>
      </w:t>
      </w:r>
      <w:r>
        <w:rPr>
          <w:rFonts w:ascii="Times New Roman"/>
          <w:b w:val="false"/>
          <w:i w:val="false"/>
          <w:color w:val="000000"/>
          <w:sz w:val="28"/>
        </w:rPr>
        <w:t>32. Избирательный участок № 887</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"Жастар" № 52, средняя школа-гимназия № 16.</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"Жастар" дома № 37, № 38, № 39, с № 60 по 69, № 60/62, № 69/71, с № 74 по 78, № 78а, № 63/64, № 63/66, № 74/77.</w:t>
      </w:r>
      <w:r>
        <w:br/>
      </w:r>
      <w:r>
        <w:rPr>
          <w:rFonts w:ascii="Times New Roman"/>
          <w:b w:val="false"/>
          <w:i w:val="false"/>
          <w:color w:val="000000"/>
          <w:sz w:val="28"/>
        </w:rPr>
        <w:t>
      </w:t>
      </w:r>
      <w:r>
        <w:rPr>
          <w:rFonts w:ascii="Times New Roman"/>
          <w:b w:val="false"/>
          <w:i w:val="false"/>
          <w:color w:val="000000"/>
          <w:sz w:val="28"/>
        </w:rPr>
        <w:t>33. Избирательный участок № 888</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"Мушелтой" № 144, средняя школа № 17.</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"Мушелтой" дома № 12а, с № 16 по 22, № 25, № 25а, с № 27 по 31, с № 33 по 37, № 120/125.</w:t>
      </w:r>
      <w:r>
        <w:br/>
      </w:r>
      <w:r>
        <w:rPr>
          <w:rFonts w:ascii="Times New Roman"/>
          <w:b w:val="false"/>
          <w:i w:val="false"/>
          <w:color w:val="000000"/>
          <w:sz w:val="28"/>
        </w:rPr>
        <w:t>
      </w:t>
      </w:r>
      <w:r>
        <w:rPr>
          <w:rFonts w:ascii="Times New Roman"/>
          <w:b w:val="false"/>
          <w:i w:val="false"/>
          <w:color w:val="000000"/>
          <w:sz w:val="28"/>
        </w:rPr>
        <w:t>34. Избирательный участок № 889</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"Мушелтой" № 14, средняя школа-гимназия № 19 имени М. Жумабаева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микрорайон "Мушелтой" с № 1 по 9, № 12, с № 38 по 42, микрорайон "Гарышкер" № 4, № 4а, № 4б, № 4в, № 4г, № 4д, № 5, № 5а, № 5б, № 5в, № 5г; 7 микрорайон.</w:t>
      </w:r>
      <w:r>
        <w:br/>
      </w:r>
      <w:r>
        <w:rPr>
          <w:rFonts w:ascii="Times New Roman"/>
          <w:b w:val="false"/>
          <w:i w:val="false"/>
          <w:color w:val="000000"/>
          <w:sz w:val="28"/>
        </w:rPr>
        <w:t>
      </w:t>
      </w:r>
      <w:r>
        <w:rPr>
          <w:rFonts w:ascii="Times New Roman"/>
          <w:b w:val="false"/>
          <w:i w:val="false"/>
          <w:color w:val="000000"/>
          <w:sz w:val="28"/>
        </w:rPr>
        <w:t>35. Избирательный участок № 890</w:t>
      </w:r>
      <w:r>
        <w:br/>
      </w:r>
      <w:r>
        <w:rPr>
          <w:rFonts w:ascii="Times New Roman"/>
          <w:b w:val="false"/>
          <w:i w:val="false"/>
          <w:color w:val="000000"/>
          <w:sz w:val="28"/>
        </w:rPr>
        <w:t>
      </w:t>
      </w:r>
      <w:r>
        <w:rPr>
          <w:rFonts w:ascii="Times New Roman"/>
          <w:b w:val="false"/>
          <w:i w:val="false"/>
          <w:color w:val="000000"/>
          <w:sz w:val="28"/>
        </w:rPr>
        <w:t>Центр: село Еркин, микрорайон "Коктал", улица Т. Шевченко № 16, средняя школа № 11 имени Есжана Берликожаулы села Еркин.</w:t>
      </w:r>
      <w:r>
        <w:br/>
      </w:r>
      <w:r>
        <w:rPr>
          <w:rFonts w:ascii="Times New Roman"/>
          <w:b w:val="false"/>
          <w:i w:val="false"/>
          <w:color w:val="000000"/>
          <w:sz w:val="28"/>
        </w:rPr>
        <w:t>
      </w:t>
      </w:r>
      <w:r>
        <w:rPr>
          <w:rFonts w:ascii="Times New Roman"/>
          <w:b w:val="false"/>
          <w:i w:val="false"/>
          <w:color w:val="000000"/>
          <w:sz w:val="28"/>
        </w:rPr>
        <w:t>В границах: село Еркин, микрорайон "Коктал"; жилой район "Коктал"; потребительские кооперативы садоводов "Алмалы", "Ащибулак", "Сарыбулак".</w:t>
      </w:r>
      <w:r>
        <w:br/>
      </w:r>
      <w:r>
        <w:rPr>
          <w:rFonts w:ascii="Times New Roman"/>
          <w:b w:val="false"/>
          <w:i w:val="false"/>
          <w:color w:val="000000"/>
          <w:sz w:val="28"/>
        </w:rPr>
        <w:t>
      </w:t>
      </w:r>
      <w:r>
        <w:rPr>
          <w:rFonts w:ascii="Times New Roman"/>
          <w:b w:val="false"/>
          <w:i w:val="false"/>
          <w:color w:val="000000"/>
          <w:sz w:val="28"/>
        </w:rPr>
        <w:t>36. Избирательный участок № 891</w:t>
      </w:r>
      <w:r>
        <w:br/>
      </w:r>
      <w:r>
        <w:rPr>
          <w:rFonts w:ascii="Times New Roman"/>
          <w:b w:val="false"/>
          <w:i w:val="false"/>
          <w:color w:val="000000"/>
          <w:sz w:val="28"/>
        </w:rPr>
        <w:t>
      </w:t>
      </w:r>
      <w:r>
        <w:rPr>
          <w:rFonts w:ascii="Times New Roman"/>
          <w:b w:val="false"/>
          <w:i w:val="false"/>
          <w:color w:val="000000"/>
          <w:sz w:val="28"/>
        </w:rPr>
        <w:t>Центр: село Еркин, улица Болашак № 20, Алматинский областной профессионально-технический учебный центр.</w:t>
      </w:r>
      <w:r>
        <w:br/>
      </w:r>
      <w:r>
        <w:rPr>
          <w:rFonts w:ascii="Times New Roman"/>
          <w:b w:val="false"/>
          <w:i w:val="false"/>
          <w:color w:val="000000"/>
          <w:sz w:val="28"/>
        </w:rPr>
        <w:t>
      </w:t>
      </w:r>
      <w:r>
        <w:rPr>
          <w:rFonts w:ascii="Times New Roman"/>
          <w:b w:val="false"/>
          <w:i w:val="false"/>
          <w:color w:val="000000"/>
          <w:sz w:val="28"/>
        </w:rPr>
        <w:t>В границах: село Еркин, улицы Ащибулак (полностью), А. Кенжебаева № 9, № 11, № 6, № 16, № 18, Берликожанова, Бесшатыр, Б. Момышулы, Болашак, Булакты, Казахстан, Каратал, Курмангазы; переулки Балыкты (полностью), Береке с № 3 по 7 (нечетная сторона), № 4, Карасу (полностью), О. Темиртекулы № 7, № 9, № 15, № 17, № 8, № 10.</w:t>
      </w:r>
      <w:r>
        <w:br/>
      </w:r>
      <w:r>
        <w:rPr>
          <w:rFonts w:ascii="Times New Roman"/>
          <w:b w:val="false"/>
          <w:i w:val="false"/>
          <w:color w:val="000000"/>
          <w:sz w:val="28"/>
        </w:rPr>
        <w:t>
      </w:t>
      </w:r>
      <w:r>
        <w:rPr>
          <w:rFonts w:ascii="Times New Roman"/>
          <w:b w:val="false"/>
          <w:i w:val="false"/>
          <w:color w:val="000000"/>
          <w:sz w:val="28"/>
        </w:rPr>
        <w:t>37. Избирательный участок № 892</w:t>
      </w:r>
      <w:r>
        <w:br/>
      </w:r>
      <w:r>
        <w:rPr>
          <w:rFonts w:ascii="Times New Roman"/>
          <w:b w:val="false"/>
          <w:i w:val="false"/>
          <w:color w:val="000000"/>
          <w:sz w:val="28"/>
        </w:rPr>
        <w:t>
      </w:t>
      </w:r>
      <w:r>
        <w:rPr>
          <w:rFonts w:ascii="Times New Roman"/>
          <w:b w:val="false"/>
          <w:i w:val="false"/>
          <w:color w:val="000000"/>
          <w:sz w:val="28"/>
        </w:rPr>
        <w:t>Центр: село Еркин, улица А. Кенжебаева № 1, клуб-библиотека.</w:t>
      </w:r>
      <w:r>
        <w:br/>
      </w:r>
      <w:r>
        <w:rPr>
          <w:rFonts w:ascii="Times New Roman"/>
          <w:b w:val="false"/>
          <w:i w:val="false"/>
          <w:color w:val="000000"/>
          <w:sz w:val="28"/>
        </w:rPr>
        <w:t>
      </w:t>
      </w:r>
      <w:r>
        <w:rPr>
          <w:rFonts w:ascii="Times New Roman"/>
          <w:b w:val="false"/>
          <w:i w:val="false"/>
          <w:color w:val="000000"/>
          <w:sz w:val="28"/>
        </w:rPr>
        <w:t>В границах: село Еркин, улицы Абая, Акажанулы, Гагарина, Жамбыла, Женис, Кемеращи, Мерекеновых, Сарыбулак, Сулеева; переулки А. Кенжебаева с № 1 по 7 (нечетная сторона), № 2, № 4, № 8, № 10, № 12, Береке № 2, № 6, О. Темиртекулы с № 1 по 5 (нечетная сторона), № 11, № 19, № 21, с № 2 по 6 (четная сторона); отделение № 3.</w:t>
      </w:r>
      <w:r>
        <w:br/>
      </w:r>
      <w:r>
        <w:rPr>
          <w:rFonts w:ascii="Times New Roman"/>
          <w:b w:val="false"/>
          <w:i w:val="false"/>
          <w:color w:val="000000"/>
          <w:sz w:val="28"/>
        </w:rPr>
        <w:t>
      </w:t>
      </w:r>
      <w:r>
        <w:rPr>
          <w:rFonts w:ascii="Times New Roman"/>
          <w:b w:val="false"/>
          <w:i w:val="false"/>
          <w:color w:val="000000"/>
          <w:sz w:val="28"/>
        </w:rPr>
        <w:t>38. Избирательный участок № 893</w:t>
      </w:r>
      <w:r>
        <w:br/>
      </w:r>
      <w:r>
        <w:rPr>
          <w:rFonts w:ascii="Times New Roman"/>
          <w:b w:val="false"/>
          <w:i w:val="false"/>
          <w:color w:val="000000"/>
          <w:sz w:val="28"/>
        </w:rPr>
        <w:t>
      </w:t>
      </w:r>
      <w:r>
        <w:rPr>
          <w:rFonts w:ascii="Times New Roman"/>
          <w:b w:val="false"/>
          <w:i w:val="false"/>
          <w:color w:val="000000"/>
          <w:sz w:val="28"/>
        </w:rPr>
        <w:t>Центр: город Талдыкорган, микрорайон "Восточный", средняя школа № 15 (южное крыло).</w:t>
      </w:r>
      <w:r>
        <w:br/>
      </w:r>
      <w:r>
        <w:rPr>
          <w:rFonts w:ascii="Times New Roman"/>
          <w:b w:val="false"/>
          <w:i w:val="false"/>
          <w:color w:val="000000"/>
          <w:sz w:val="28"/>
        </w:rPr>
        <w:t>
      </w:t>
      </w:r>
      <w:r>
        <w:rPr>
          <w:rFonts w:ascii="Times New Roman"/>
          <w:b w:val="false"/>
          <w:i w:val="false"/>
          <w:color w:val="000000"/>
          <w:sz w:val="28"/>
        </w:rPr>
        <w:t>В границах: город Талдыкорган, микрорайон "Восточный", улицы</w:t>
      </w:r>
      <w:r>
        <w:br/>
      </w:r>
      <w:r>
        <w:rPr>
          <w:rFonts w:ascii="Times New Roman"/>
          <w:b w:val="false"/>
          <w:i w:val="false"/>
          <w:color w:val="000000"/>
          <w:sz w:val="28"/>
        </w:rPr>
        <w:t>
      </w:t>
      </w:r>
      <w:r>
        <w:rPr>
          <w:rFonts w:ascii="Times New Roman"/>
          <w:b w:val="false"/>
          <w:i w:val="false"/>
          <w:color w:val="000000"/>
          <w:sz w:val="28"/>
        </w:rPr>
        <w:t>А. Кожабергенова, А. Розыбакиева, А. Ружевой, А. Кашаубаева, Б. Майлина, Б. Степанова, Виноградова, В. Сурикова, Г. Безродных, Е. Есбатырова, И. Шадрина, К. Аманжолова, Козыбаева, К. Терибаева, Л. Мечникова, Л. Пастера, М. Сенгирбаева, М. Толебаева, М. Шолохова, Н. Есболатова, Нур, П. Дутова, П. Тольятти, С. Кусайынова, С. Олонцева, С. Шанышева, Ф. Шаляпина, Шапагат.</w:t>
      </w:r>
      <w:r>
        <w:br/>
      </w:r>
      <w:r>
        <w:rPr>
          <w:rFonts w:ascii="Times New Roman"/>
          <w:b w:val="false"/>
          <w:i w:val="false"/>
          <w:color w:val="000000"/>
          <w:sz w:val="28"/>
        </w:rPr>
        <w:t>
      </w:t>
      </w:r>
      <w:r>
        <w:rPr>
          <w:rFonts w:ascii="Times New Roman"/>
          <w:b w:val="false"/>
          <w:i w:val="false"/>
          <w:color w:val="000000"/>
          <w:sz w:val="28"/>
        </w:rPr>
        <w:t>39. Избирательный участок № 894</w:t>
      </w:r>
      <w:r>
        <w:br/>
      </w:r>
      <w:r>
        <w:rPr>
          <w:rFonts w:ascii="Times New Roman"/>
          <w:b w:val="false"/>
          <w:i w:val="false"/>
          <w:color w:val="000000"/>
          <w:sz w:val="28"/>
        </w:rPr>
        <w:t>
      </w:t>
      </w:r>
      <w:r>
        <w:rPr>
          <w:rFonts w:ascii="Times New Roman"/>
          <w:b w:val="false"/>
          <w:i w:val="false"/>
          <w:color w:val="000000"/>
          <w:sz w:val="28"/>
        </w:rPr>
        <w:t xml:space="preserve">Центр: село Отенай, улица Т. Абжалиева № 34, Дом культуры. </w:t>
      </w:r>
      <w:r>
        <w:br/>
      </w:r>
      <w:r>
        <w:rPr>
          <w:rFonts w:ascii="Times New Roman"/>
          <w:b w:val="false"/>
          <w:i w:val="false"/>
          <w:color w:val="000000"/>
          <w:sz w:val="28"/>
        </w:rPr>
        <w:t>
      </w:t>
      </w:r>
      <w:r>
        <w:rPr>
          <w:rFonts w:ascii="Times New Roman"/>
          <w:b w:val="false"/>
          <w:i w:val="false"/>
          <w:color w:val="000000"/>
          <w:sz w:val="28"/>
        </w:rPr>
        <w:t xml:space="preserve">В границах: село Отенай, улицы Алатау, Алматы, А. Тунгатова, Б. Кадржанова, Б. Слямова, Жаналык, Жарык, Жастар, Жасулан, К. Базарбаева, М. Жаксыкелдинова, Солнечная, С. Хван, Талдыкорган, Т. Карамырзанова, Т. Шевченко, Ч. Валиханова, А. Ыбраймолдаева; переулки Жетысу, Жеруйык, Новостройка-1, Новостройка-2, Новостройка-3, Тан нуры, Улытау; жилые районы "Жастар-1", "Жастар-2", "Жастар-3"; село Пригородное. </w:t>
      </w:r>
      <w:r>
        <w:br/>
      </w:r>
      <w:r>
        <w:rPr>
          <w:rFonts w:ascii="Times New Roman"/>
          <w:b w:val="false"/>
          <w:i w:val="false"/>
          <w:color w:val="000000"/>
          <w:sz w:val="28"/>
        </w:rPr>
        <w:t>
      </w:t>
      </w:r>
      <w:r>
        <w:rPr>
          <w:rFonts w:ascii="Times New Roman"/>
          <w:b w:val="false"/>
          <w:i w:val="false"/>
          <w:color w:val="000000"/>
          <w:sz w:val="28"/>
        </w:rPr>
        <w:t>40. Избирательный участок № 895</w:t>
      </w:r>
      <w:r>
        <w:br/>
      </w:r>
      <w:r>
        <w:rPr>
          <w:rFonts w:ascii="Times New Roman"/>
          <w:b w:val="false"/>
          <w:i w:val="false"/>
          <w:color w:val="000000"/>
          <w:sz w:val="28"/>
        </w:rPr>
        <w:t>
      </w:t>
      </w:r>
      <w:r>
        <w:rPr>
          <w:rFonts w:ascii="Times New Roman"/>
          <w:b w:val="false"/>
          <w:i w:val="false"/>
          <w:color w:val="000000"/>
          <w:sz w:val="28"/>
        </w:rPr>
        <w:t>Центр: село Отенай, улица А. Тунгатова № 18, средняя школа № 21 с дошкольным мини-центром села Отенай.</w:t>
      </w:r>
      <w:r>
        <w:br/>
      </w:r>
      <w:r>
        <w:rPr>
          <w:rFonts w:ascii="Times New Roman"/>
          <w:b w:val="false"/>
          <w:i w:val="false"/>
          <w:color w:val="000000"/>
          <w:sz w:val="28"/>
        </w:rPr>
        <w:t>
      </w:t>
      </w:r>
      <w:r>
        <w:rPr>
          <w:rFonts w:ascii="Times New Roman"/>
          <w:b w:val="false"/>
          <w:i w:val="false"/>
          <w:color w:val="000000"/>
          <w:sz w:val="28"/>
        </w:rPr>
        <w:t>В границах: село Отенай, улицы Абая, Амангельды, А. Нурпеисова, А. Пушкина, Байконыр, Бейбитшилик, Бирлик, В. Терешковой, Гулдер, Достык, Жамбыл, Жансугурова, Женис, Карасай батыра, Н. Гоголя, Оркен, Садовая, Т. Абжалиева, Таншолпан, Шайкорган, МТФ; переулки Алтай, Енбекши, Ынтымак.</w:t>
      </w:r>
      <w:r>
        <w:br/>
      </w:r>
      <w:r>
        <w:rPr>
          <w:rFonts w:ascii="Times New Roman"/>
          <w:b w:val="false"/>
          <w:i w:val="false"/>
          <w:color w:val="000000"/>
          <w:sz w:val="28"/>
        </w:rPr>
        <w:t>
      </w:t>
      </w:r>
      <w:r>
        <w:rPr>
          <w:rFonts w:ascii="Times New Roman"/>
          <w:b w:val="false"/>
          <w:i w:val="false"/>
          <w:color w:val="000000"/>
          <w:sz w:val="28"/>
        </w:rPr>
        <w:t>41. Избирательный участок № 896</w:t>
      </w:r>
      <w:r>
        <w:br/>
      </w:r>
      <w:r>
        <w:rPr>
          <w:rFonts w:ascii="Times New Roman"/>
          <w:b w:val="false"/>
          <w:i w:val="false"/>
          <w:color w:val="000000"/>
          <w:sz w:val="28"/>
        </w:rPr>
        <w:t>
      </w:t>
      </w:r>
      <w:r>
        <w:rPr>
          <w:rFonts w:ascii="Times New Roman"/>
          <w:b w:val="false"/>
          <w:i w:val="false"/>
          <w:color w:val="000000"/>
          <w:sz w:val="28"/>
        </w:rPr>
        <w:t>Центр: село Енбек, улица Гагарина № 1а, средняя школа № 22 села Енбек.</w:t>
      </w:r>
      <w:r>
        <w:br/>
      </w:r>
      <w:r>
        <w:rPr>
          <w:rFonts w:ascii="Times New Roman"/>
          <w:b w:val="false"/>
          <w:i w:val="false"/>
          <w:color w:val="000000"/>
          <w:sz w:val="28"/>
        </w:rPr>
        <w:t>
      </w:t>
      </w:r>
      <w:r>
        <w:rPr>
          <w:rFonts w:ascii="Times New Roman"/>
          <w:b w:val="false"/>
          <w:i w:val="false"/>
          <w:color w:val="000000"/>
          <w:sz w:val="28"/>
        </w:rPr>
        <w:t>В границах: село Енбек, участок Ынтымак; жилые районы "Енбек", "Ынтымак".</w:t>
      </w:r>
      <w:r>
        <w:br/>
      </w:r>
      <w:r>
        <w:rPr>
          <w:rFonts w:ascii="Times New Roman"/>
          <w:b w:val="false"/>
          <w:i w:val="false"/>
          <w:color w:val="000000"/>
          <w:sz w:val="28"/>
        </w:rPr>
        <w:t>
      </w:t>
      </w:r>
      <w:r>
        <w:rPr>
          <w:rFonts w:ascii="Times New Roman"/>
          <w:b w:val="false"/>
          <w:i w:val="false"/>
          <w:color w:val="000000"/>
          <w:sz w:val="28"/>
        </w:rPr>
        <w:t>42. Избирательный участок № 897</w:t>
      </w:r>
      <w:r>
        <w:br/>
      </w:r>
      <w:r>
        <w:rPr>
          <w:rFonts w:ascii="Times New Roman"/>
          <w:b w:val="false"/>
          <w:i w:val="false"/>
          <w:color w:val="000000"/>
          <w:sz w:val="28"/>
        </w:rPr>
        <w:t>
      </w:t>
      </w:r>
      <w:r>
        <w:rPr>
          <w:rFonts w:ascii="Times New Roman"/>
          <w:b w:val="false"/>
          <w:i w:val="false"/>
          <w:color w:val="000000"/>
          <w:sz w:val="28"/>
        </w:rPr>
        <w:t>Центр: село Мойнак, улица Акбулак № 23, средняя школа № 23 села Мойнак.</w:t>
      </w:r>
      <w:r>
        <w:br/>
      </w:r>
      <w:r>
        <w:rPr>
          <w:rFonts w:ascii="Times New Roman"/>
          <w:b w:val="false"/>
          <w:i w:val="false"/>
          <w:color w:val="000000"/>
          <w:sz w:val="28"/>
        </w:rPr>
        <w:t>
      </w:t>
      </w:r>
      <w:r>
        <w:rPr>
          <w:rFonts w:ascii="Times New Roman"/>
          <w:b w:val="false"/>
          <w:i w:val="false"/>
          <w:color w:val="000000"/>
          <w:sz w:val="28"/>
        </w:rPr>
        <w:t>В границах: село Мойнак, жилой район "Мойнак".</w:t>
      </w:r>
      <w:r>
        <w:br/>
      </w:r>
      <w:r>
        <w:rPr>
          <w:rFonts w:ascii="Times New Roman"/>
          <w:b w:val="false"/>
          <w:i w:val="false"/>
          <w:color w:val="000000"/>
          <w:sz w:val="28"/>
        </w:rPr>
        <w:t>
      </w:t>
      </w:r>
      <w:r>
        <w:rPr>
          <w:rFonts w:ascii="Times New Roman"/>
          <w:b w:val="false"/>
          <w:i w:val="false"/>
          <w:color w:val="000000"/>
          <w:sz w:val="28"/>
        </w:rPr>
        <w:t xml:space="preserve">43.Избирательный участок № 898 </w:t>
      </w:r>
      <w:r>
        <w:br/>
      </w:r>
      <w:r>
        <w:rPr>
          <w:rFonts w:ascii="Times New Roman"/>
          <w:b w:val="false"/>
          <w:i w:val="false"/>
          <w:color w:val="000000"/>
          <w:sz w:val="28"/>
        </w:rPr>
        <w:t>
      </w:t>
      </w:r>
      <w:r>
        <w:rPr>
          <w:rFonts w:ascii="Times New Roman"/>
          <w:b w:val="false"/>
          <w:i w:val="false"/>
          <w:color w:val="000000"/>
          <w:sz w:val="28"/>
        </w:rPr>
        <w:t>Центр: город Талдыкорган, воинская часть № 5514.</w:t>
      </w:r>
      <w:r>
        <w:br/>
      </w:r>
      <w:r>
        <w:rPr>
          <w:rFonts w:ascii="Times New Roman"/>
          <w:b w:val="false"/>
          <w:i w:val="false"/>
          <w:color w:val="000000"/>
          <w:sz w:val="28"/>
        </w:rPr>
        <w:t>
      </w:t>
      </w:r>
      <w:r>
        <w:rPr>
          <w:rFonts w:ascii="Times New Roman"/>
          <w:b w:val="false"/>
          <w:i w:val="false"/>
          <w:color w:val="000000"/>
          <w:sz w:val="28"/>
        </w:rPr>
        <w:t>В границах: войсковые части, расположенные на территории города Талдыкорган.</w:t>
      </w:r>
      <w:r>
        <w:br/>
      </w:r>
      <w:r>
        <w:rPr>
          <w:rFonts w:ascii="Times New Roman"/>
          <w:b w:val="false"/>
          <w:i w:val="false"/>
          <w:color w:val="000000"/>
          <w:sz w:val="28"/>
        </w:rPr>
        <w:t>
      </w:t>
      </w:r>
      <w:r>
        <w:rPr>
          <w:rFonts w:ascii="Times New Roman"/>
          <w:b w:val="false"/>
          <w:i w:val="false"/>
          <w:color w:val="000000"/>
          <w:sz w:val="28"/>
        </w:rPr>
        <w:t>44. Избирательный участок № 899</w:t>
      </w:r>
      <w:r>
        <w:br/>
      </w:r>
      <w:r>
        <w:rPr>
          <w:rFonts w:ascii="Times New Roman"/>
          <w:b w:val="false"/>
          <w:i w:val="false"/>
          <w:color w:val="000000"/>
          <w:sz w:val="28"/>
        </w:rPr>
        <w:t>
      </w:t>
      </w:r>
      <w:r>
        <w:rPr>
          <w:rFonts w:ascii="Times New Roman"/>
          <w:b w:val="false"/>
          <w:i w:val="false"/>
          <w:color w:val="000000"/>
          <w:sz w:val="28"/>
        </w:rPr>
        <w:t xml:space="preserve">Центр: город Талдыкорган, микрорайон "Восточный", средняя школа </w:t>
      </w:r>
      <w:r>
        <w:br/>
      </w:r>
      <w:r>
        <w:rPr>
          <w:rFonts w:ascii="Times New Roman"/>
          <w:b w:val="false"/>
          <w:i w:val="false"/>
          <w:color w:val="000000"/>
          <w:sz w:val="28"/>
        </w:rPr>
        <w:t>
      </w:t>
      </w:r>
      <w:r>
        <w:rPr>
          <w:rFonts w:ascii="Times New Roman"/>
          <w:b w:val="false"/>
          <w:i w:val="false"/>
          <w:color w:val="000000"/>
          <w:sz w:val="28"/>
        </w:rPr>
        <w:t>№ 15 (северное крыло).</w:t>
      </w:r>
      <w:r>
        <w:br/>
      </w:r>
      <w:r>
        <w:rPr>
          <w:rFonts w:ascii="Times New Roman"/>
          <w:b w:val="false"/>
          <w:i w:val="false"/>
          <w:color w:val="000000"/>
          <w:sz w:val="28"/>
        </w:rPr>
        <w:t>
      </w:t>
      </w:r>
      <w:r>
        <w:rPr>
          <w:rFonts w:ascii="Times New Roman"/>
          <w:b w:val="false"/>
          <w:i w:val="false"/>
          <w:color w:val="000000"/>
          <w:sz w:val="28"/>
        </w:rPr>
        <w:t>В границах: город Талдыкорган, "Восточный" микрорайон, улицы А. Курчатова, А. Масанчи, В. Короленко, В. Шаталова, Г. Муратбаева, И. Жансугурова, С. Есенина; 9 площадка; "Восточный" жилой район.</w:t>
      </w:r>
      <w:r>
        <w:br/>
      </w:r>
      <w:r>
        <w:rPr>
          <w:rFonts w:ascii="Times New Roman"/>
          <w:b w:val="false"/>
          <w:i w:val="false"/>
          <w:color w:val="000000"/>
          <w:sz w:val="28"/>
        </w:rPr>
        <w:t>
      </w:t>
      </w:r>
      <w:r>
        <w:rPr>
          <w:rFonts w:ascii="Times New Roman"/>
          <w:b w:val="false"/>
          <w:i w:val="false"/>
          <w:color w:val="000000"/>
          <w:sz w:val="28"/>
        </w:rPr>
        <w:t>45. Избирательный участок № 900</w:t>
      </w:r>
      <w:r>
        <w:br/>
      </w:r>
      <w:r>
        <w:rPr>
          <w:rFonts w:ascii="Times New Roman"/>
          <w:b w:val="false"/>
          <w:i w:val="false"/>
          <w:color w:val="000000"/>
          <w:sz w:val="28"/>
        </w:rPr>
        <w:t>
      </w:t>
      </w:r>
      <w:r>
        <w:rPr>
          <w:rFonts w:ascii="Times New Roman"/>
          <w:b w:val="false"/>
          <w:i w:val="false"/>
          <w:color w:val="000000"/>
          <w:sz w:val="28"/>
        </w:rPr>
        <w:t>Центр: город Талдыкорган, улица Кабанбай батыра № 180, средняя школа № 25 с дошкольным мини-центром.</w:t>
      </w:r>
      <w:r>
        <w:br/>
      </w:r>
      <w:r>
        <w:rPr>
          <w:rFonts w:ascii="Times New Roman"/>
          <w:b w:val="false"/>
          <w:i w:val="false"/>
          <w:color w:val="000000"/>
          <w:sz w:val="28"/>
        </w:rPr>
        <w:t>
      </w:t>
      </w:r>
      <w:r>
        <w:rPr>
          <w:rFonts w:ascii="Times New Roman"/>
          <w:b w:val="false"/>
          <w:i w:val="false"/>
          <w:color w:val="000000"/>
          <w:sz w:val="28"/>
        </w:rPr>
        <w:t>В границах: город Талдыкорган, улицы А. Чехова, Б. Жолбарысулы, Г. Ли, Е. Сихимова, Оркениет; жилые районы "Западный", "Северо-Западный", "Шайкорган"; потребительские кооперативы садоводов "Ключи", "Каратал", "Мерекелик", "Шайкорган".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