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553d" w14:textId="ec15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29 октября 2015 года № 476. Зарегистрировано Департаментом юстиции Алматинской области 27 ноября 2015 года № 3589-2. Утратило силу постановлением акимата Алматинской области от 28 июля 2020 года № 283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28.07.2020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апреля 2015 года № 281 "Об утверждении стандартов государственных услуг в сфере электроэнергетики" акимат Алматинской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Возложить на руководителя государственного учреждения "Управление энергетики и жилищно-коммунального хозяйства Алматинской области" (Б. Танекенов) опубликование настоящего постановления после государственной регистрации в органах юстиции в официальных и периодических печатных изданиях, а так же на интернет-ресурсе, определяемом Правительством Республики Казахстан, и на интернет-ресурсе акимата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первого заместителя акима области М. Бигельдиева.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Алматинской области от 29 октября 2015 года № 476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 (далее – государственная услуга) оказывается бесплатно физическим и юридическим лицам (далее – услугополучатель) местными исполнительными органами областей, районов и городов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на основании Стандарта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14 апреля 2015 года № 281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или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 (далее - заключение) согласно приложению 1 Стандарту.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входящих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прием и регистрация документов (подтверждением принятия заявления на бумажном носителе является отметка на копии заявления о регистрации в канцелярии услугодателя с указанием даты, времени приема пакета документов, фамилии, имени, отчества ответственного лица, принявшего документы), направление руководителю услугодателя. Результат – направление руководителю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рассмотрение документов и определение ответственного исполнителя услугодателя. Результат - определение ответственного исполнителя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оформление ответственным исполнителем услугодателя заключения и направление на подпись. Результат – направление заключения на подписание;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подписание заключения и направление ответственному исполнителю услугодателя. Результат – направление заключения ответственному исполнителю услугодателя;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оказания государственной услуги. Результат – выдача заключения.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Услугодатель в течение двух рабочих дней с момента получения документов услугополучателя проверяет полноту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установления факта неполноты представленных документов услугодатель в указанные сроки дает письменный мотивированный отказ в дальнейшем рассмотрении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</w:p>
    <w:bookmarkEnd w:id="5"/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 бизнес-процессов оказания государственной услуги". Длительность выполнения каждой процедуры (действия), входящей в состав процесса оказания государственной услуги, согласно пункту 4 Стандарта.</w:t>
      </w:r>
    </w:p>
    <w:bookmarkEnd w:id="7"/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 (далее – портал):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регистрируется на портале, направляет запрос в форме электронного документа, удостоверенное электронной цифровой подписью (далее – ЭЦП) и документы согласно пункту 9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"личном кабинете" услугополучателя отображается статус о принятии запроса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после принятия электронного заявления и документов,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результат оказания государственной услуги направляется в "личный кабинет" услугополучателя в форме электронного документа, удостоверенного ЭЦП уполномоченного лица услугодателя.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государственной услуги "Выдача заключения о технической целесообразности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дублирующих (шунтирующих) линий электропередачи и подстанций для объектов 110 кВ и ниже, 220 кВ и выше"</w:t>
            </w:r>
          </w:p>
        </w:tc>
      </w:tr>
    </w:tbl>
    <w:bookmarkStart w:name="z4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0"/>
    <w:bookmarkStart w:name="z4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