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55b9" w14:textId="3fe5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актовых записей, свидетельств и справок о государственной регистрации актов гражданского состояния в электронной форме и на бумажном носителе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января 2015 года № 9. Зарегистрирован в Министерстве юстиции Республики Казахстан 2 февраля 2015 года № 10173.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Кодекса Республики Казахстан "О браке (супружестве) и семье",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21.09.2022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</w:p>
    <w:bookmarkEnd w:id="1"/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актовой записи о государственной регистрации рождения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актовой записи о государственной регистрации заключения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актовой записи о государственной регистрации расторжения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актовой записи о государственной регистрации смерти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свидетельства о рождении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свидетельства о заключении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свидетельства о расторжении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свидетельства о смерти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восстановленной актовой записи о государственной регистрации рождения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восстановленной актовой записи о государственной регистрации заключения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восстановленной актовой записи о государственной регистрации расторжения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восстановленной актовой записи о государственной регистрации смерти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справку о рождении ребенка, умершего на первой неделе жизни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справку о мертворождении ребенка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справку о рождении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справку о рождении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справку о заключении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справку о расторжении брака (супружества)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справку о смерти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справку о брачной правоспособности, выдаваемую на основании сведений цифровой системы актов гражданского состояния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актовой записи о государственной регистрации рождения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актовой записи о государственной регистрации заключения брака (супружества)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актовой записи о государственной регистрации расторжения брака (супружества)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актовой записи о государственной регистрации смерти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свидетельства о рождении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свидетельства о заключении брака (супружества)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свидетельства о расторжении брака (супружества)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свидетельства о смерти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восстановленной актовой записи о государственной регистрации рождения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восстановленной актовой записи о государственной регистрации заключения брака (супружества)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восстановленной актовой записи о государственной регистрации расторжения брака (супружества)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восстановленной актовой записи о государственной регистрации смерти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справку о рождении ребенка, умершего на первой неделе жизни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справку о мертворождении ребенка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справку о рождении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справку о рождении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справку о заключении брака (супружества)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справку о расторжении брака (супружества)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справку о смерти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справку о брачной правоспособности, выдаваемую на основании сведений цифровой системы актов гражданского состояния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21.09.2022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юстиции РК от 26.03.2026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юстиции Республики Казахстан Әбдiрайым Б.Ж.</w:t>
      </w:r>
    </w:p>
    <w:bookmarkEnd w:id="42"/>
    <w:bookmarkStart w:name="z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опубликование.</w:t>
      </w:r>
    </w:p>
    <w:bookmarkEnd w:id="43"/>
    <w:bookmarkStart w:name="z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0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рождения № ___ "__" ______ года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_________________ Имя ______________ по желанию _______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 Дата _________ место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 ____________область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город (село, поселок)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Количество родившихся детей (один, двойня или более детей):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Отметка о живорождении или о рождении мертвого ребенка: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документе, подтверждающем факт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Фамилии, имена, отчества (при его наличии), даты рождения, возраст,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жительства, юридический адрес, гражданство, источник дохода или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образование родителей и их национальность, если указана в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 документе, на основании которого внесены сведения об отце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запись акта о государственной регистрации заключения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совместное заявление родителей от "___" __________ 20 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(подпись матери) _________________________ (подпись отца);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заявление отца ребенка в случаях смерти матери, объявления матери умершей;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признания матери безвестно отсутствующей, признания матери недееспособной,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лишения либо ограничения матери в родительских правах, невозможности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места жительства матери_____;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решение суда об установлении отцовства, а также установлении факта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отцовства и факта отцовства № ___ _________________________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области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республики______ от "___" _______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запись акта о государственной регистрации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_____________ _______года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решение суда о расторжении брака (супружества) № ____ 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области (город республиканского значения)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_____________________________________________от "___" 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запись акта о государственной регистрации смерти отца: № ___ "___" 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заявление матери и ее подпись____________________________________________.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заявителе: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Серия и номер свидетельства о рождении: ____________________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Для отметок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 форма</w:t>
            </w:r>
          </w:p>
        </w:tc>
      </w:tr>
    </w:tbl>
    <w:bookmarkStart w:name="z10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заключения брака (супружества) № ___ "__" ______ года</w:t>
      </w:r>
    </w:p>
    <w:bookmarkEnd w:id="47"/>
    <w:bookmarkStart w:name="z1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вступающих в брак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p>
      <w:pPr>
        <w:spacing w:after="0"/>
        <w:ind w:left="0"/>
        <w:jc w:val="both"/>
      </w:pPr>
      <w:bookmarkStart w:name="z108" w:id="50"/>
      <w:r>
        <w:rPr>
          <w:rFonts w:ascii="Times New Roman"/>
          <w:b w:val="false"/>
          <w:i w:val="false"/>
          <w:color w:val="000000"/>
          <w:sz w:val="28"/>
        </w:rPr>
        <w:t>
      1. Фамилия до заключения брака (супружества) ___________ 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заключения брака (супружества) 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и место рождения "__" ________ ___ года "__" __________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областного значения) область (город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 город (село, поселок)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Источник дохода или место работы 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______________________________ дом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 квартира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______________________________ дом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 квартира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Образование 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Семейное положение каждого вступающего в брак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об общих детях: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Реквизиты документов, удостоверяющих личность, лиц, вступающих в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 №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 года "___" _____ года кем выдан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составления и номер записи акта "___" 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Серия и номер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Для отметок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1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расторжения брака (супружества)</w:t>
      </w:r>
      <w:r>
        <w:br/>
      </w:r>
      <w:r>
        <w:rPr>
          <w:rFonts w:ascii="Times New Roman"/>
          <w:b/>
          <w:i w:val="false"/>
          <w:color w:val="000000"/>
        </w:rPr>
        <w:t>№ ________ "__" ______________ года</w:t>
      </w:r>
    </w:p>
    <w:bookmarkEnd w:id="51"/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3 - в редакции приказа Министра юстиции РК от 19.09.2025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2"/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расторгающих брак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до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 после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Имя 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Отчество (при его наличии) 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рождения "__" _______________ ___ года "__" 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Республика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 город (село, поселок)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район_____________________________ район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Возраст 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Гражданство 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Республика________________________ Республика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 город (село, поселок)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улица____________________________ улица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 дом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____________________________ квартира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 Республика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область__________________________ область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поселок)______________ город (село, поселок)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 район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улица___________________________ улица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квартира_______________________ квартира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Образование 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 дохода или место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количестве браков (супружеств) каждого из бывших супругов: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составления, номер записи акта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____года №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производилась государственная регистрация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Документ, являющийся основанием для расторжения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заявление супругов "__" ___ _____ года №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одного из супругов в установленном порядке, имеющего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расторжение брака (супружества) "__"_____ года №___;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вступившее в законную силу решение суда ___________ района (города)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_____ года о признании супруга безвестно отсутствующим;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вступившее в законную силу решение суда ___________ района (города)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 _________ года о признании супруга недееспособным или ограниченно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приговор суда _______________ района (города) __________ области (республики)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от "__"__________ ________ года об осуждении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супруга за совершение преступления к лишению свободы на срок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органа уголовного преследования об объявлении в международный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розыск по истечении трех лет, со дня санкционирования его судом.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прекращения брака (супружества) "__"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Реквизиты документов, удостоверяющих личность, лиц, расторгнувших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 №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 года "___" ____________года кем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заявителе: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Серия и номер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 №______________________________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отметок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1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смерти № ____ "__" ____ года</w:t>
      </w:r>
    </w:p>
    <w:bookmarkEnd w:id="54"/>
    <w:bookmarkStart w:name="z1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рождения: "___" _________________________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Последнее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смерти умершего "___" ______________ 20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 умершего: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республиканского значения)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Причина смерти на основании документа, подтверждающего факт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Документ, подтверждающий факт смерти: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Фамилия _____________________ Имя__________________________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Место жительство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 область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 район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Наименование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Республика__________________________ область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 район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Серия и номер свидетельства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Для отметок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1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рождении</w:t>
      </w:r>
    </w:p>
    <w:bookmarkEnd w:id="56"/>
    <w:bookmarkStart w:name="z1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область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____________________район_______________________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произведена запись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________ месяца 20 _________ года за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 индивидуальный идентификационный номер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(наименование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 Республики Казахстан)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рождении: ____числа ____ месяца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2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заключении брака (супружества)</w:t>
      </w:r>
    </w:p>
    <w:bookmarkEnd w:id="58"/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Родившаяся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брака (супружество) "____" __________ 20___________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числа _____ месяца 20 _____ года произведена запись за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заключения брака (супружества) 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супругу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супруге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_________числа _____________ месяца 20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выданного свидетельства о заключении брак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расторжении брака (супружества)</w:t>
      </w:r>
    </w:p>
    <w:bookmarkEnd w:id="60"/>
    <w:bookmarkStart w:name="z1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Брак (супружество) между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 район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и гражданка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город (село, поселок)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район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расторгнут, о чем в книге регистрации актов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числа _____________ месяца 20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документе, являющемся основанием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расторжения брака (супружества):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брака (супружества): "___" ___________ 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расторжения брака (супружества) 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Ей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осуществил государственную регистрацию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числа _____________ месяца 20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2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смерти</w:t>
      </w:r>
    </w:p>
    <w:bookmarkEnd w:id="62"/>
    <w:bookmarkStart w:name="z1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(аяся)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область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 район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умершего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смерти: ____________ числа __________ месяца 20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числа ______________ месяца 20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за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осуществил государственную регистрацию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смерти: ___ числа _______ месяца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свидетельства о смерти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3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рождения № ___- В_ "__" ______ года</w:t>
      </w:r>
    </w:p>
    <w:bookmarkEnd w:id="64"/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первичной государственной регистрации актовой записи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 ______________ Имя _________ по желанию __________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 Дата _________ место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 область (город республиканского значения)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район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родившихся детей (один, двойня или более детей):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Отметка о живорождении или о рождении мертвого ребенка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документе, подтверждающем факт рождения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Фамилии, имена, отчества (при их наличии), даты рождения, возраст,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жительства, юридический адрес, гражданство, источник дохода или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образование родителей и их национальность, если указана в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документе, на основании которого внесены сведения об отце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запись акта о государственной регистрации заключения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совместное заявление родителей от "___" __________ 20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 (подпись матери) (подпись отца);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заявление отца ребенка в случаях смерти матери, объявления матери умершей;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признания матери безвестно отсутствующей, признания матери недееспособной,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лишения либо ограничения матери в родительских правах, невозможности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места жительства матери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решение суда об установлении отцовства, а также установлении факта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отцовства и факта отцовства № ___ ___________ района (города) 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республики______ от "___" _______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запись акта о государственной регистрации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решение суда о расторжении брака (супружества) № ____ 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области (город республиканского значения)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_______________________________________от "___" 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запись акта о государственной регистрации смерти отца: № ___ "___" 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заявление матери и ее подпись_________________________________________.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Сведения о заявителе: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Серия и номер свидетельства о рождении: __________________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Для отметок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электронная форма</w:t>
            </w:r>
          </w:p>
        </w:tc>
      </w:tr>
    </w:tbl>
    <w:bookmarkStart w:name="z13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заключения брака (супружества) № ___- В_ "__" ______ года</w:t>
      </w:r>
    </w:p>
    <w:bookmarkEnd w:id="66"/>
    <w:bookmarkStart w:name="z13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вступающих в брак</w:t>
      </w:r>
    </w:p>
    <w:bookmarkEnd w:id="67"/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p>
      <w:pPr>
        <w:spacing w:after="0"/>
        <w:ind w:left="0"/>
        <w:jc w:val="both"/>
      </w:pPr>
      <w:bookmarkStart w:name="z138" w:id="69"/>
      <w:r>
        <w:rPr>
          <w:rFonts w:ascii="Times New Roman"/>
          <w:b w:val="false"/>
          <w:i w:val="false"/>
          <w:color w:val="000000"/>
          <w:sz w:val="28"/>
        </w:rPr>
        <w:t>
      1. Фамилия до заключения брака (супружества) _______________ 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заключения брака (супружества) 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и место рождения "__" ________ ___ года "__" __________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 Республика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 город (село, поселок)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Источник дохода или место работы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 район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 улица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 дом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 квартира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 район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____________________________ улица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 дом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 квартира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Образование 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Семейное положение каждого вступающего в брак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об общих детях: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Реквизиты документов, удостоверяющих личность, лиц, вступающих в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 № ___________дата выдачи "___" ____ года "___"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составления и номер записи акта "___" ______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Серия и номер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Дата и номер первичной государственной регистрации актовой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заключении брака (супружества);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Основание для восстановления актовой записи о заключения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Для отметок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расторжения брака</w:t>
      </w:r>
      <w:r>
        <w:br/>
      </w:r>
      <w:r>
        <w:rPr>
          <w:rFonts w:ascii="Times New Roman"/>
          <w:b/>
          <w:i w:val="false"/>
          <w:color w:val="000000"/>
        </w:rPr>
        <w:t>(супружества) № ___- В_ "__" ______________ года</w:t>
      </w:r>
    </w:p>
    <w:bookmarkEnd w:id="70"/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юстиции РК от 19.09.2025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1"/>
    <w:bookmarkStart w:name="z1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расторгающих брак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до расторжения брака (супружества)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 после расторжения брака (супружества)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Имя 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Отчество (при его наличии) 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рождения "__" ________ ___ года "__" _________________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 Республика _______________ Республика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 город (село, поселок)____________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район____________________________ район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Возраст 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Гражданство 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жительства: Республика _________________ Республика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 область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 город (село, поселок)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 улица___________________________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 дом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квартира_____________________ квартира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область________________________ область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 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 дом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квартира______________________ квартира_________________________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Образование 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 дохода или место работы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количестве браков (супружеств) каждого из бывших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составления, номер записи акта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____года №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производилась государственная регистрация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Документ, являющийся основанием для расторжения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заявление супругов "__" ___ _____ года №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одного из супругов в установленном порядке, имеющего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расторжение брака (супружества) "__"_____ года №___;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вступившее в законную силу решение суда ___________ района (города)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(республики) (город республиканского значения) от "__" 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признании супруга безвестно отсутствующим;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вступившее в законную силу решение суда ___________ района (города) ___ области (республики)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областного значения) от "__" __________ ________ года о признании супруга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приговор суда _______________ района (города) __________ области (республики)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от "__" __________ ________ года об осуждении супруга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совершение преступления к лишению свободы на срок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органа уголовного преследования об объявлении в международный розыск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трех лет, со дня санкционирования его судом.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Дата прекращения брака (супружества) "__" __________ ________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Реквизиты документов, удостоверяющих личность, лиц, расторгнувших брак 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"_____" ______________ года "_____" _____________года.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заявителе: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Серия и номер свидетельства о расторжении брака (супружества):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№ ________________ ___________№___________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и номер первичной государственной регистрации актовой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расторжении брака (супружества)___________________________________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Основание для восстановления актовой записи о расторжении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отметок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4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смерти № ___- В_ "__" ____ года</w:t>
      </w:r>
    </w:p>
    <w:bookmarkEnd w:id="73"/>
    <w:bookmarkStart w:name="z1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рождения: "___" _________________________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 район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Последнее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 область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Пол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смерти умершего "___" ______________ 20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 умершего: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___________область (город республиканского значения)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 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Причина смерти на основании документа, подтверждающего факт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Документ, подтверждающий факт смерти: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Фамилия _________________ Имя____________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Место жительство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 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Наименование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 область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город (село, поселок) _____________ район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Серия и номер свидетельства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и номер первичной государственной регистрации актовой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смерти: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Основание для восстановления актовой записи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Для отметок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4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 ребенка, умершего на первой неделе жизни № ______________________</w:t>
      </w:r>
    </w:p>
    <w:bookmarkEnd w:id="75"/>
    <w:bookmarkStart w:name="z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"______" _______________ ___________________ (числа) (месяца)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(года) (месяца) (числа) № произведена запись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поселок,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5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мертворождении ребенка № _____</w:t>
      </w:r>
    </w:p>
    <w:bookmarkEnd w:id="77"/>
    <w:bookmarkStart w:name="z1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мертвым "____"_________ ______________ (числа) (месяца) (года) о 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книге регистрации актов о рождении ___________ _____ "__" (года) (месяца)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(числа) № 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поселок,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5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</w:t>
      </w:r>
    </w:p>
    <w:bookmarkEnd w:id="79"/>
    <w:bookmarkStart w:name="z1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 район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числа ___________ месяца ___ года за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свидетельство о рождении № ____ от "___" _____________ ____ (число)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(месяц) (год) повторное свидетельство о рождении № ___ от "___" ________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выдаче) (число) (месяц) (год).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выдачи повторного свидетельства о рождении (утери или непригодности),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 (а) перемену имени, отчества (при его наличии), фамилии на___________.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заполняется в случаях, если сведения не относятся к личной и семейной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тайне, а также об этом указано в заявлении. Сведения, содержащие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усыновители не являются родителями усыновленного ребенка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только с согласия усыновителя (-лей).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6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 № _____</w:t>
      </w:r>
    </w:p>
    <w:bookmarkEnd w:id="81"/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 "____" ______ (числа) (месяца) (года) о чем в книге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______________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(года) (месяца) (числа) № 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записаны по заявлению матери согласно подпункту 2)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статьи 192 Кодекса "О браке (супружестве) и семье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6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заключении брака (супружества)</w:t>
      </w:r>
    </w:p>
    <w:bookmarkEnd w:id="83"/>
    <w:bookmarkStart w:name="z1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 район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Родившаяся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 область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брак (супружество), о чем в книге регистрации актов о заключении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(супружества)________ числа _______________ месяца ___________ года произведена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за №______________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заключения брака (супружества) присвоены фамилии: супругу супруге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числа ______________месяца 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выданного свидетельства о заключении брак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при наличии отметки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Вышеуказанный брак (супружество) расторгнут согласно актовой записи или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№ ________от _______числа _____месяца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(суд вынесший решение суда о расторжении брака (супружества)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регистрирующего органа, загранучреждения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перемене фамилии на добрачную после расторжения брака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решению суда, выдается справка о заключении брака с отметкой о перемене фамилии.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6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расторжении брака (супружества)</w:t>
      </w:r>
    </w:p>
    <w:bookmarkEnd w:id="85"/>
    <w:bookmarkStart w:name="z1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Брак (супружество) между гражданином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 район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гражданкой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расторгнут, о чем в книге регистрации актов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числа ________ месяца _________ года произведена запись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государственной регистрации расторжения брака (супружества)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вступления в законную силу решения суда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_________ года. Заполняется при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расторжении брака (супружества) на основании решения суда о расторжении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вынесенные до 10 декабря 2019 года. После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Ей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числа ______________месяца __________________________________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выдана в связи с переменой ФИО: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 на _______________ номер и дата выдачи___________________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7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смерти</w:t>
      </w:r>
    </w:p>
    <w:bookmarkEnd w:id="87"/>
    <w:bookmarkStart w:name="z17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(аяся)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 район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умершего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смерти: ___________ числа ____________месяца 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смерти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______________месяца ____________________________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за 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числа ______________месяца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свидетельства о смерти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</w:t>
            </w:r>
          </w:p>
        </w:tc>
      </w:tr>
    </w:tbl>
    <w:bookmarkStart w:name="z17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брачной правоспособности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юстиции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 ___ год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both"/>
      </w:pPr>
      <w:bookmarkStart w:name="z1410" w:id="90"/>
      <w:r>
        <w:rPr>
          <w:rFonts w:ascii="Times New Roman"/>
          <w:b w:val="false"/>
          <w:i w:val="false"/>
          <w:color w:val="000000"/>
          <w:sz w:val="28"/>
        </w:rPr>
        <w:t>
      Дана______________________________________________________________________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bookmarkStart w:name="z1411" w:id="9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(число, месяц, год рождения)</w:t>
      </w:r>
    </w:p>
    <w:p>
      <w:pPr>
        <w:spacing w:after="0"/>
        <w:ind w:left="0"/>
        <w:jc w:val="both"/>
      </w:pPr>
      <w:bookmarkStart w:name="z1412" w:id="92"/>
      <w:r>
        <w:rPr>
          <w:rFonts w:ascii="Times New Roman"/>
          <w:b w:val="false"/>
          <w:i w:val="false"/>
          <w:color w:val="000000"/>
          <w:sz w:val="28"/>
        </w:rPr>
        <w:t>
      В том, что, в отношении его (ее) регистрация записи акта о заключении брака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(супружества) не производилась.</w:t>
      </w:r>
    </w:p>
    <w:p>
      <w:pPr>
        <w:spacing w:after="0"/>
        <w:ind w:left="0"/>
        <w:jc w:val="both"/>
      </w:pPr>
      <w:bookmarkStart w:name="z1413" w:id="93"/>
      <w:r>
        <w:rPr>
          <w:rFonts w:ascii="Times New Roman"/>
          <w:b w:val="false"/>
          <w:i w:val="false"/>
          <w:color w:val="000000"/>
          <w:sz w:val="28"/>
        </w:rPr>
        <w:t>
      Проверка произведена по Республике Казахстан в цифровой системе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"Регистрационный пункт ЗАГС" с шестнадцатилетнего возраста с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период) по ___________ год. (указать период).</w:t>
      </w:r>
    </w:p>
    <w:p>
      <w:pPr>
        <w:spacing w:after="0"/>
        <w:ind w:left="0"/>
        <w:jc w:val="both"/>
      </w:pPr>
      <w:bookmarkStart w:name="z1414" w:id="94"/>
      <w:r>
        <w:rPr>
          <w:rFonts w:ascii="Times New Roman"/>
          <w:b w:val="false"/>
          <w:i w:val="false"/>
          <w:color w:val="000000"/>
          <w:sz w:val="28"/>
        </w:rPr>
        <w:t>
      Если запись акта о заключении брака (супружества) ранее была зарегистрирована,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дату проверки с момента прекращения брака (супружества).</w:t>
      </w:r>
    </w:p>
    <w:bookmarkStart w:name="z14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шести месяцев со дня ее выдачи.</w:t>
      </w:r>
    </w:p>
    <w:bookmarkEnd w:id="95"/>
    <w:bookmarkStart w:name="z14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регистрирующего органа, должностное лицо загранучреждения Республики Казахстан.</w:t>
      </w:r>
    </w:p>
    <w:bookmarkEnd w:id="96"/>
    <w:p>
      <w:pPr>
        <w:spacing w:after="0"/>
        <w:ind w:left="0"/>
        <w:jc w:val="both"/>
      </w:pPr>
      <w:bookmarkStart w:name="z1417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(если указано в документах, удостоверяющих личность)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18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рождения № ___ "__" ______ года</w:t>
      </w:r>
    </w:p>
    <w:bookmarkEnd w:id="98"/>
    <w:bookmarkStart w:name="z1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________ Имя ____ по желанию _________ Отчество Пол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республиканского значения)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район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Количество родившихся детей (один, двойня или более детей):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Отметка о живорождении или о рождении мертвого ребенка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документе, подтверждающем факт рождения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Фамилии, имена, отчества (при их наличии), даты рождения, возраст,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жительства, юридический адрес, гражданство, источник дохода или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образование родителей и их национальность, если указана в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 документе, на основании которого внесены сведения об отце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запись акта о государственной регистрации заключения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совместное заявление родителей от "___" __________ 20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 (подпись матери) (подпись отца);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заявление отца ребенка в случаях смерти матери, объявления матери умершей;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признания матери безвестно отсутствующей, признания матери недееспособной,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лишения либо ограничения матери в родительских правах, невозможности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места жительства матери___________________________________;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решение суда об установлении отцовства, а также установлении факта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отцовства и факта отцовства № ___ ___________ района (города) 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республики______ от "___" _______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запись акта о государственной регистрации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решение суда о расторжении брака (супружества) № ____ ____ района (города)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 республиканского значения)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от "___" 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запись акта о государственной регистрации смерти отца: № ___ "___" 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заявление матери и ее подпись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заявителе: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Серия и номер свидетельства о рождении: ________________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Для отметок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18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заключения брака (супружества) № ___ "__" ______ года</w:t>
      </w:r>
    </w:p>
    <w:bookmarkEnd w:id="100"/>
    <w:bookmarkStart w:name="z18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вступающих в брак</w:t>
      </w:r>
    </w:p>
    <w:bookmarkEnd w:id="101"/>
    <w:bookmarkStart w:name="z1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p>
      <w:pPr>
        <w:spacing w:after="0"/>
        <w:ind w:left="0"/>
        <w:jc w:val="both"/>
      </w:pPr>
      <w:bookmarkStart w:name="z187" w:id="103"/>
      <w:r>
        <w:rPr>
          <w:rFonts w:ascii="Times New Roman"/>
          <w:b w:val="false"/>
          <w:i w:val="false"/>
          <w:color w:val="000000"/>
          <w:sz w:val="28"/>
        </w:rPr>
        <w:t>
      1. Фамилия до заключения брака (супружества) ___________ 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заключения брака (супружества)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и место рождения "__" ________ ___ года "__" __________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областного значения) область (город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 город (село, поселок)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Источник дохода или место работы 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______________________________ дом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 квартира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 город (село, поселок)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______________________________ дом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_________________________ квартира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Образование 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Семейное положение каждого вступающего в брак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об общих детях: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Реквизиты документов, удостоверяющих личность, лиц, вступающих в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 года "___" _____ года кем выдан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составления и номер записи акта "___" ______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Серия и номер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Для отметок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19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расторжения брака (супружества)</w:t>
      </w:r>
      <w:r>
        <w:br/>
      </w:r>
      <w:r>
        <w:rPr>
          <w:rFonts w:ascii="Times New Roman"/>
          <w:b/>
          <w:i w:val="false"/>
          <w:color w:val="000000"/>
        </w:rPr>
        <w:t>№ ________ "__" ______________ года</w:t>
      </w:r>
    </w:p>
    <w:bookmarkEnd w:id="104"/>
    <w:bookmarkStart w:name="z1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Приказ дополнен приложением 23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юстиции РК от 19.09.2025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5"/>
    <w:bookmarkStart w:name="z19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расторгающих брак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до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 после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___ года "__" 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_______________________ Республика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 область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(село, поселок) _______________ город (село, поселок)_________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район_____________________________ район______________________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Возраст 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Гражданство 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Республика______________________ Республика___________________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 область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(село, поселок) _____________ город (село, поселок)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улица__________________________ улица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___________________________ дом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квартира _______________________ квартира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Республика_____________________ Республика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область________________________ область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(село, поселок)_____________ город (село, поселок)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район___________________________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улица___________________________ улица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___________________________ дом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квартира_______________________ квартира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Образование 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 дохода или место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количестве браков (супружеств) каждого из бывших супругов: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составления, номер записи акта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"________" ____года №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котором производилась государственная регистрация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Документ, являющийся основанием для расторжения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заявление супругов "__" ___ _____ года №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одного из супругов в установленном порядке, имеющего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расторжение брака (супружества) "__"_____ года №___;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вступившее в законную силу решение суда ___________ района (города)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(республики) (город республиканского значения) от "__" 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о признании супруга безвестно отсутствующим;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вступившее в законную силу решение суда ___________ района (города)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(республики) (город республиканского значения) от "______"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года о признании супруга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приговор суда _______________ района (города) __________ области (республики)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республиканского значения) от "__" __________ ________ года об осуждении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за совершение преступления к лишению свободы на срок не менее трех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органа уголовного преследования об объявлении в международный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розыск по истечении трех лет, со дня санкционирования его судом.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прекращения брака (супружества) "__"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Реквизиты документов, удостоверяющих личность, лиц, расторгнувших брак 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 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 года "___" ____________года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заявителе: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Серия и номер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 №__________________________________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отметок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19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Актовая запись о государственной регистрации смерти</w:t>
      </w:r>
      <w:r>
        <w:br/>
      </w:r>
      <w:r>
        <w:rPr>
          <w:rFonts w:ascii="Times New Roman"/>
          <w:b/>
          <w:i w:val="false"/>
          <w:color w:val="000000"/>
        </w:rPr>
        <w:t>№ ____ "__" ____ года</w:t>
      </w:r>
    </w:p>
    <w:bookmarkEnd w:id="107"/>
    <w:bookmarkStart w:name="z19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24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рождения: "___" _________________________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 район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Последнее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смерти умершего "___" ______________ 20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 умершего: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республиканского значения)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 район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Причина смерти на основании документа, подтверждающего факт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Документ, подтверждающий факт смерти: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Фамилия _____________________ Имя_________________________________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Место жительство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 область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Наименование органа, организации, сделавших заявление о смерти: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 область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 район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Серия и номер свидетельства о смерти:________________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Для отметок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0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рождении</w:t>
      </w:r>
    </w:p>
    <w:bookmarkEnd w:id="109"/>
    <w:bookmarkStart w:name="z2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25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область _________________ город (село, поселок)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 о чем в книге регистрации актов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_______ числа _________ месяца 20 _________ года за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 индивидуальный идентификационный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(наименование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 Республики Казахстан)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рождении: ____числа ____ месяца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0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заключении брака (супружества)</w:t>
      </w:r>
    </w:p>
    <w:bookmarkEnd w:id="111"/>
    <w:bookmarkStart w:name="z2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26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область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 район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Родившаяся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 область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 район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брака (супружество) "______" ______________20______года,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числа _____ месяца 20 _____ года произведена запись за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заключения брака (супружества) 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супругу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_________числа _____________ месяца 20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выданного свидетельства о заключении брак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0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расторжении брака (супружества)</w:t>
      </w:r>
    </w:p>
    <w:bookmarkEnd w:id="113"/>
    <w:bookmarkStart w:name="z2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27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Брак (супружество) между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 район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и гражданка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 область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расторгнут, о чем в книге регистрации актов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числа ________ месяца 20 _____ года произведена запись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документе, являющемся основанием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расторжения брака (супружества):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брака (супружества): "___" ___________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расторжения брака (супружества) 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Ей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осуществил государственную регистрацию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числа _____________ месяца 20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1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смерти</w:t>
      </w:r>
    </w:p>
    <w:bookmarkEnd w:id="115"/>
    <w:bookmarkStart w:name="z2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28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(аяся)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 область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умершего____________________________________________________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смерти: ____________ числа __________ месяца 20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 область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 район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смерти ____ числа _____ месяца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за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который осуществил государственную регистрацию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числа ____________ месяца 20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свидетельства о смерти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1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рождения</w:t>
      </w:r>
      <w:r>
        <w:br/>
      </w:r>
      <w:r>
        <w:rPr>
          <w:rFonts w:ascii="Times New Roman"/>
          <w:b/>
          <w:i w:val="false"/>
          <w:color w:val="000000"/>
        </w:rPr>
        <w:t>№ ___- В_ "__" ______ года</w:t>
      </w:r>
    </w:p>
    <w:bookmarkEnd w:id="117"/>
    <w:bookmarkStart w:name="z2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29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первичной государственной регистрации актовой записи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 ________ Имя ____ по желанию _________ Отчество Пол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 место рождения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 область (город республиканского значения)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район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Количество родившихся детей (один, двойня или более детей):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Отметка о живорождении или о рождении мертвого ребенка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документе, подтверждающем факт рождения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Фамилии, имена, отчества (при их наличии), даты рождения, возраст,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жительства, юридический адрес, гражданство, источник дохода или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образование родителей и их национальность, если указана в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документе, на основании которого внесены сведения об отце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запись акта о государственной регистрации заключения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совместное заявление родителей от "___" __________ 20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 (подпись матери) (подпись отца);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заявление отца ребенка в случаях смерти матери, объявления матери умершей;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признания матери безвестно отсутствующей, признания матери недееспособной,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лишения либо ограничения матери в родительских правах, невозможности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установления места жительства матери_____;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решение суда об установлении отцовства, а также установлении факта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отцовства и факта отцовства № ___ ___________ района (города) 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республики______ от "___" _______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запись акта о государственной регистрации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 "____" ______ _____года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решение суда о расторжении брака (супружества) № ____ 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области (город республиканского значения)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_______________________________________от "___" ______ 20 ____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запись акта о государственной регистрации смерти отца: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"___" 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заявление матери и ее подпись______________________________________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Сведения о заявителе: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Серия и номер свидетельства о рождении: ________________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Для отметок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бумажная форма</w:t>
            </w:r>
          </w:p>
        </w:tc>
      </w:tr>
    </w:tbl>
    <w:bookmarkStart w:name="z22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заключения брака (супружества)</w:t>
      </w:r>
      <w:r>
        <w:br/>
      </w:r>
      <w:r>
        <w:rPr>
          <w:rFonts w:ascii="Times New Roman"/>
          <w:b/>
          <w:i w:val="false"/>
          <w:color w:val="000000"/>
        </w:rPr>
        <w:t>№ ___- В_ "__" ______ года</w:t>
      </w:r>
    </w:p>
    <w:bookmarkEnd w:id="119"/>
    <w:bookmarkStart w:name="z22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вступающих в брак</w:t>
      </w:r>
    </w:p>
    <w:bookmarkEnd w:id="120"/>
    <w:bookmarkStart w:name="z2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Она</w:t>
      </w:r>
    </w:p>
    <w:p>
      <w:pPr>
        <w:spacing w:after="0"/>
        <w:ind w:left="0"/>
        <w:jc w:val="both"/>
      </w:pPr>
      <w:bookmarkStart w:name="z223" w:id="122"/>
      <w:r>
        <w:rPr>
          <w:rFonts w:ascii="Times New Roman"/>
          <w:b w:val="false"/>
          <w:i w:val="false"/>
          <w:color w:val="000000"/>
          <w:sz w:val="28"/>
        </w:rPr>
        <w:t>
      1. Фамилия до заключения брака (супружества)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после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___ года "__" __________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 город (село, поселок)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 район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Возраст 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Источник дохода или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 Республика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 область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 город (село, поселок)_______________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 квартира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 Республика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 область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 город (село, поселок)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_________________________ улица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 квартира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Образование 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Семейное положение каждого вступающего в брак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Сведения об общих детях: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Реквизиты документов, удостоверяющих личность, лиц, вступающих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брак 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 года "___"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составления и номер записи акта "___" ______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Серия и номер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Дата и номер первичной государственной регистрации актовой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заключении брака (супружества);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Основание для восстановления актовой записи 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Для отметок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заключения брака</w:t>
      </w:r>
      <w:r>
        <w:br/>
      </w:r>
      <w:r>
        <w:rPr>
          <w:rFonts w:ascii="Times New Roman"/>
          <w:b/>
          <w:i w:val="false"/>
          <w:color w:val="000000"/>
        </w:rPr>
        <w:t>(супружества) № ___- В_ "__" ______ года</w:t>
      </w:r>
    </w:p>
    <w:bookmarkEnd w:id="123"/>
    <w:bookmarkStart w:name="z2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юстиции РК от 19.09.2025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4"/>
    <w:bookmarkStart w:name="z2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вступающих в брак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до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 после расторжения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Отчество (при его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___ года "__" ______________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Республика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 область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 город (село, поселок)_________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район_____________________________ район______________________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Возраст 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Гражданство 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Республика______________________ Республика___________________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 область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 город (село, поселок)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улица__________________________ улица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 _______________________ квартира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Республика_____________________ Республика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область________________________ область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 город (село, поселок)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улица___________________________ улица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___________________________ дом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квартира_______________________ квартира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Образование 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 дохода или место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количестве браков (супружеств) каждого из бывших супругов: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составления, номер записи акта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____года №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регистрирующего органа, загранучреждения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производилась государственная регистрация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Документ, являющийся основанием для расторжения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заявление супругов "__" ___ _____ года №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одного из супругов в установленном порядке, имеющего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расторжение брака (супружества) "__"_____ года №___;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вступившее в законную силу решение суда ___________ района (города)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республиканского значения) от "__" 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о признании супруга безвестно отсутствующим;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вступившее в законную силу решение суда ___________ района (города)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(республики) (город республиканского значения) от "______"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года о признании супруга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приговор суда _______________ района (города) __________ области (республики)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республиканского значения) от "__" __________ ________ года об осуждении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супруга за совершение преступления к лишению свободы на срок не менее трех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органа уголовного преследования об объявлении в международный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розыск по истечении трех лет, со дня санкционирования его судом.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прекращения брака (супружества) "__" __________ 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Реквизиты документов, удостоверяющих личность, лиц, расторгнувших брак (супружество):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 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 года "___" ____________года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заявителе: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Серия и номер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 №__________________________________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и номер первичной государственной регистрации актовой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расторжении брака (супружества)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Основание для восстановления актовой записи о расторжении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отметок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 Министра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Восстановленная актовая запись о государственной регистрации смерти</w:t>
      </w:r>
      <w:r>
        <w:br/>
      </w:r>
      <w:r>
        <w:rPr>
          <w:rFonts w:ascii="Times New Roman"/>
          <w:b/>
          <w:i w:val="false"/>
          <w:color w:val="000000"/>
        </w:rPr>
        <w:t>№ ___- В_ "__" ____ года</w:t>
      </w:r>
    </w:p>
    <w:bookmarkEnd w:id="126"/>
    <w:bookmarkStart w:name="z2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32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рождения: "___" _________________________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 область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 район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Последнее место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 область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 район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Пол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Гражданство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Национальность (если указана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смерти умершего "___" ______________ 20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 умершего: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область (город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город (село, поселок) _______________________ район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Причина смерти на основании документа, подтверждающего факт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Документ, подтверждающий факт смерти: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Фамилия _____________________ Имя_____________________________________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Место жительство заявителя, сделавшего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 область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 район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Наименование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органа, организации, сделавших заявление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 республиканского значения)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 район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Серия и номер свидетельства о смерти: ________________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Дата и номер первичной государственной регистрации актовой записи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Основание для восстановления актовой записи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Для отметок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 ребенка, умершего на первой неделе жизни</w:t>
      </w:r>
      <w:r>
        <w:br/>
      </w:r>
      <w:r>
        <w:rPr>
          <w:rFonts w:ascii="Times New Roman"/>
          <w:b/>
          <w:i w:val="false"/>
          <w:color w:val="000000"/>
        </w:rPr>
        <w:t>№ ______________________</w:t>
      </w:r>
    </w:p>
    <w:bookmarkEnd w:id="128"/>
    <w:bookmarkStart w:name="z2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33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"_________" 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(числа) (месяца)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(года) (месяца) (числа)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поселок,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мертворождении ребенка № _____</w:t>
      </w:r>
    </w:p>
    <w:bookmarkEnd w:id="130"/>
    <w:bookmarkStart w:name="z2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34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мертвым "____"____________ ______________ (числа) (месяца)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___________ _____ "__" (года) (месяца)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(числа) № 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поселок,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</w:t>
      </w:r>
    </w:p>
    <w:bookmarkEnd w:id="132"/>
    <w:bookmarkStart w:name="z2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35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 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числа ________ месяца ___ года за 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свидетельство о рождении № ____ от "___" __________ ____ (число)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(год) повторное свидетельство о рождении № ___ от "___" 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выдаче) (число) (месяц) (год).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причина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повторного свидетельства о рождении (утери или непригодности),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 произвел (а) перемену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отчества (при его наличии), фамилии на______.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заполняется в случаях, если сведения не относятся к личной и семейной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тайне, а также об этом указано в заявлении. Сведения, содержащие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усыновители не являются родителями усыновленного ребенка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только с согласия усыновителя (-лей).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рождении № _____</w:t>
      </w:r>
    </w:p>
    <w:bookmarkEnd w:id="134"/>
    <w:bookmarkStart w:name="z2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36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 "____" ______ (числа) (месяца) (года) о чем в книге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______________ __________ "______" (года) (месяца) (числа)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район, 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отце записаны по заявлению матери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статьи 192 Кодекса "О браке (супружестве) и семье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Начальник регистрирующего органа, должностное лицо загранучреждения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5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заключении брака (супружества)</w:t>
      </w:r>
    </w:p>
    <w:bookmarkEnd w:id="136"/>
    <w:bookmarkStart w:name="z2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37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 город (село, поселок)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Родившаяся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 область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брак (супружество), о чем в книге регистрации актов о заключении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(супружества)________ числа _______________ месяца ___________ года произведена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за №____________________________________________________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заключения брака (супружества) присвоены фамилии: супругу супруге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заключении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числа ______________месяца 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выданного свидетельства о заключении брак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заключении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государственной регистрации заключения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регистрирующего органа, загранучреждения Республики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при наличии отметки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Вышеуказанный брак (супружество) расторгнут согласно актовой записи или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№ ________от _______числа _____месяца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(суд вынесший решение суда о расторжении брака (супружества)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регистрирующего органа, загранучреждения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перемене фамилии на добрачную после расторжения брака (супружество)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решению суда, выдается справка о заключении брака с отметкой о перемене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5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расторжении брака (супружества)</w:t>
      </w:r>
    </w:p>
    <w:bookmarkEnd w:id="138"/>
    <w:bookmarkStart w:name="z2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38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Брак (супружество) между гражданином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 область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 район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гражданкой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расторгнут, о чем в книге регистрации актов о расторжении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(супружества): ________ числа ___________ месяца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государственной регистрации расторжения брака (супружества)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вступления в законную силу решения суда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при государственной регистрации расторжении брака (супружества)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суда о расторжении брака вынесенные до 10 декабря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расторжения брака (супружества) присвоены фамилии: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Ей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гражданину (ке)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расторжении брака (супружества):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числа ______________месяца __________________________________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свидетельства о расторжении брака (супружества)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выдана в связи с переменой ФИО: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 на __________________ номер и дата выдачи _______________________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загранучреждения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смерти</w:t>
      </w:r>
    </w:p>
    <w:bookmarkEnd w:id="140"/>
    <w:bookmarkStart w:name="z2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39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(аяся)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рождения: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 область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 район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умершего __________________ Дата смерти: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_____________месяца 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___________________________ область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поселок) ____________________ район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смерти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числа ___________месяца _________ года произведена запись за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внесения изменения, дополнения, исправления в актовую запись,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повторного свидетельства о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их наличии, указать причину или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регистрирующего органа, загранучреждения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документ: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о смерти: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_________числа ______________месяца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свидетельства о смерти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регистрирующего органа, должностное лицо загранучреждения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 форма</w:t>
            </w:r>
          </w:p>
        </w:tc>
      </w:tr>
    </w:tbl>
    <w:bookmarkStart w:name="z26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брачной правоспособности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 в соответствии с приказом Министра юстиции РК от 21.09.2022 </w:t>
      </w:r>
      <w:r>
        <w:rPr>
          <w:rFonts w:ascii="Times New Roman"/>
          <w:b w:val="false"/>
          <w:i w:val="false"/>
          <w:color w:val="ff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юстиции РК от 26.03.2026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 20 ___ год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both"/>
      </w:pPr>
      <w:bookmarkStart w:name="z1421" w:id="143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указано в документах, удостоверяющих личность)</w:t>
      </w:r>
    </w:p>
    <w:p>
      <w:pPr>
        <w:spacing w:after="0"/>
        <w:ind w:left="0"/>
        <w:jc w:val="both"/>
      </w:pPr>
      <w:bookmarkStart w:name="z1422" w:id="1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(число, месяц, год рождения)</w:t>
      </w:r>
    </w:p>
    <w:p>
      <w:pPr>
        <w:spacing w:after="0"/>
        <w:ind w:left="0"/>
        <w:jc w:val="both"/>
      </w:pPr>
      <w:bookmarkStart w:name="z1423" w:id="145"/>
      <w:r>
        <w:rPr>
          <w:rFonts w:ascii="Times New Roman"/>
          <w:b w:val="false"/>
          <w:i w:val="false"/>
          <w:color w:val="000000"/>
          <w:sz w:val="28"/>
        </w:rPr>
        <w:t>
      В том, что, в отношении его (ее) регистрация записи акта о заключении брака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(супружества) не производилась.</w:t>
      </w:r>
    </w:p>
    <w:p>
      <w:pPr>
        <w:spacing w:after="0"/>
        <w:ind w:left="0"/>
        <w:jc w:val="both"/>
      </w:pPr>
      <w:bookmarkStart w:name="z1424" w:id="146"/>
      <w:r>
        <w:rPr>
          <w:rFonts w:ascii="Times New Roman"/>
          <w:b w:val="false"/>
          <w:i w:val="false"/>
          <w:color w:val="000000"/>
          <w:sz w:val="28"/>
        </w:rPr>
        <w:t>
      Проверка произведена по Республике Казахстан в цифровой системе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"Регистрационный пункт ЗАГС" с шестнадцатилетнего возраста</w:t>
      </w:r>
    </w:p>
    <w:bookmarkStart w:name="z142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 года (указать период)</w:t>
      </w:r>
    </w:p>
    <w:bookmarkEnd w:id="147"/>
    <w:bookmarkStart w:name="z142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________________________________________________ год. (указать период). </w:t>
      </w:r>
    </w:p>
    <w:bookmarkEnd w:id="148"/>
    <w:p>
      <w:pPr>
        <w:spacing w:after="0"/>
        <w:ind w:left="0"/>
        <w:jc w:val="both"/>
      </w:pPr>
      <w:bookmarkStart w:name="z1427" w:id="149"/>
      <w:r>
        <w:rPr>
          <w:rFonts w:ascii="Times New Roman"/>
          <w:b w:val="false"/>
          <w:i w:val="false"/>
          <w:color w:val="000000"/>
          <w:sz w:val="28"/>
        </w:rPr>
        <w:t>
      Если запись акта о заключении брака (супружества) ранее была зарегистрирована,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указать дату проверки с момента прекращения брака (супружества). </w:t>
      </w:r>
    </w:p>
    <w:bookmarkStart w:name="z142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шести месяцев со дня ее выдачи.</w:t>
      </w:r>
    </w:p>
    <w:bookmarkEnd w:id="150"/>
    <w:p>
      <w:pPr>
        <w:spacing w:after="0"/>
        <w:ind w:left="0"/>
        <w:jc w:val="both"/>
      </w:pPr>
      <w:bookmarkStart w:name="z1429" w:id="151"/>
      <w:r>
        <w:rPr>
          <w:rFonts w:ascii="Times New Roman"/>
          <w:b w:val="false"/>
          <w:i w:val="false"/>
          <w:color w:val="000000"/>
          <w:sz w:val="28"/>
        </w:rPr>
        <w:t>
      Начальник регистрирующего органа 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(если указано в документах, удостоверяющих личность).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