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fcd2c" w14:textId="3cfcd2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"Управление земельных отношений Алматинской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09 ноября 2015 года № 496. Зарегистрировано Департаментом юстиции Алматинской области 10 декабря 2015 года № 3602. Утратило силу постановлением акимата Алматинской области от 4 ноября 2019 года № 478</w:t>
      </w:r>
    </w:p>
    <w:p>
      <w:pPr>
        <w:spacing w:after="0"/>
        <w:ind w:left="0"/>
        <w:jc w:val="both"/>
      </w:pPr>
      <w:bookmarkStart w:name="z40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Утратило силу постановлением акимата Алматинской области от 04.11.2019 </w:t>
      </w:r>
      <w:r>
        <w:rPr>
          <w:rFonts w:ascii="Times New Roman"/>
          <w:b w:val="false"/>
          <w:i w:val="false"/>
          <w:color w:val="000000"/>
          <w:sz w:val="28"/>
        </w:rPr>
        <w:t>№ 478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17 Закона Республики Казахстан от 1 марта 2011 года "О государственном имуществе" и </w:t>
      </w:r>
      <w:r>
        <w:rPr>
          <w:rFonts w:ascii="Times New Roman"/>
          <w:b w:val="false"/>
          <w:i w:val="false"/>
          <w:color w:val="000000"/>
          <w:sz w:val="28"/>
        </w:rPr>
        <w:t>Указом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Президента Республики Казахстан от 29 октября 2012 года № 410 "Об утверждении Типового положения государственного органа Республики Казахстан", акимат Алматинской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"Управление земельных отношений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Возложить на руководителя Управления опубликование настоящего постановления после государственной регистрации в органах юстиции в официальных и периодических печатных изданиях, а также на интернет-ресурсе, определяемом Правительством Республики Казахстан и на интернет-ресурсе акимата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Контроль за исполнением настоящего постановления возложить на заместителя акима области Бескемпирова Серикжана Ислямовича.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 акимата Алматинской области "09" ноября 2015г. № 496</w:t>
            </w:r>
          </w:p>
        </w:tc>
      </w:tr>
    </w:tbl>
    <w:bookmarkStart w:name="z46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государственном учреждении "Управление земельных отношений Алматинской области"</w:t>
      </w:r>
    </w:p>
    <w:bookmarkEnd w:id="1"/>
    <w:bookmarkStart w:name="z4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 </w:t>
      </w:r>
    </w:p>
    <w:bookmarkEnd w:id="2"/>
    <w:bookmarkStart w:name="z4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"Управление земельных отношений Алматинской области" (далее - Управление) является государственным органом Республики Казахстан, осуществляющим руководство в сфере земельных отношений.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Управление не имеет ведомств.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4. Управление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в соответствии с законодательством Республики Казахстан счета в органах казначейства.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5. Управление вступает в гражданско-правовые отношения от собственного имени.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6. Управление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7. Управление по вопросам своей компетенции в установленном законодательством порядке принимает решения, оформляемые приказами руководителя Управления и другими актами, предусмотренными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8. Структура и лимит штатной численности Управления утверждаются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9. Местонахождение юридического лица: индекс 040000, Республика Казахстан, Алматинская область, город Талдыкорган, улица Кабанбай батыра, № 48.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10. Полное наименование государственного органа - государственное учреждение "Управление земельных отношений Алматинской области".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11. Настоящее Положение является учредительным документом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12. Финансирование деятельности Управления осуществляется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3"/>
    <w:bookmarkStart w:name="z62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Управления</w:t>
      </w:r>
    </w:p>
    <w:bookmarkEnd w:id="4"/>
    <w:bookmarkStart w:name="z3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Миссия Управления: является обеспечение эффективного развития земельных отношений, эффективное и рациональное использование земельных ресурсов, мониторинг и повышение качественного состояния земель, ведение учета распределения земельного фонда области, обеспечение прозрачности предоставления земельных участков, проведение землеустройства.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15. Задачи: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защита интересов государства в области земельных отношений на местном уровне;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координация деятельности районных, городских (областного значения) исполнительных органов в части использования и охраны земельных ресурсов;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создание условий для эффективного использования земель с целью экономического развития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16. Функции: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подготовка предложений и проектов решений местного исполнительного органа области по предоставлению земельных участков для целей недропользования (для проведения работ по добыче; по совмещенной разведке и добыче; по строительству и (или) эксплуатации подземных сооружений, не связанных с разведкой и (или) добычей), строительства (реконструкции) магистральных трубопроводов, объектов переработки нефти и газа, объектов по использованию возобновляемых источников энергии, для индустриально-инновационных проектов субъектов индустриально-инновационной деятельности, реализации инвестиционных приоритетных проектов в соответствии с Законом Республики Казахстан "Об инвестициях", создания и расширения особо охраняемых природных территорий местного значения, а также по принудительному отчуждению земельных участков для государственных нужд при обнаружении и под разработку месторождений полезных ископаемых, для строительства (реконструкции) магистральных трубопроводов, создания и расширения особо охраняемых природных территорий местного значения;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1-1) реализация государственной политики в области регулирования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подготовка предложений и проектов решений местного исполнительного органа области по предоставлению земельных участков государственным научно-исследовательским организациям и их опытным хозяйствам, а также государственным семеноводческим хозяйствам и племенным заводам;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2-1) подготовка предложений и проектов решений местного исполнительного органа области по предоставлению земельных участков, занятых территориальными водами, для строительства искусственных сооружений;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подготовка предложений по резервированию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утверждение кадастровой (оценочной) стоимости конкретных земельных участков, продаваемых в частную собственность государством,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5) определение делимости и неделимости земельных участков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организация проведения землеустройства и утверждение землеустроительных проектов по формированию земельных участков;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организация разработки проектов зонирования земель, проектов и схем по рациональному использованию земель области;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организация проведения земельных торгов (конкурсов, аукционов) в пределах его компетенции;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проведение экспертизы проектов и схем областного, городского, районного значения, затрагивающих вопросы использования и охраны земель;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заключение договоров купли-продажи и договоров аренды земельного участка и временного безвозмездного землепользования в пределах его компетенции и осуществление контроля за исполнением условий заключенных договоров;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11) составление баланса земель области на основании данных районов, городов областного значения;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12) подготовка предложений по выдаче разрешений местным исполнительным органом области на использование земельных участков для проведения изыскательских работ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71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подготовка предложений по переводу сельскохозяйственных угодий из одного вида в другой;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утверждение земельно-кадастрового плана;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15) предоставление информации в центральный уполномоченный орган о лицах, у которых принудительно изъяты земельные участки на основании вступившего в законную силу решения суда,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93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16) подача заявления в уполномоченный орган в области государственной регистрации прав на недвижимое имущество на установление и прекращение обременения на земельный участок в соответствии с частью третьей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94 Земельного Кодекса.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17. Права и обязанности: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запрашивать в установленном порядке от государственных органов и должностных лиц, иных организаций и граждан информацию, необходимую для выполнения своих функций, привлекать работников государственных органов и иных организаций в проработке вопросов, относящихся к компетенции Управления, создавать временные рабочие группы для подготовки соответствующих предложений;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вносить акиму области предложения по совершенствованию деятельности местных исполнительных органов в сфере земельных отношений;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3) издавать поручения по вопросам, относящимся к сфере деятельности Управления, а также участвовать в мероприятиях, проводимых центральными и местными исполнительными органами;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4) оказывать консультативно-методическую, информационную, организационно-техническую и иную помощь должностным лицам и государственным органам по вопросам, входящим в компетенцию Управления.</w:t>
      </w:r>
    </w:p>
    <w:bookmarkEnd w:id="5"/>
    <w:bookmarkStart w:name="z8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6"/>
    <w:bookmarkStart w:name="z8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Управления осуществляется первым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19. Первый руководитель Управления назначается на должность и освобождается от должности акимом области.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20. Первый руководитель Управления имеет заместителя, который назначается на должность и освобождается от должности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21. Полномочия первого руководителя Управления: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1) определяет обязанности и полномочия своего заместителя и руководителей структурных подразделений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2) назначает и освобождает от должностей работников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3) в установленном законодательством порядке осуществляет поощрение сотрудников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4) в установленном законодательством порядке налагает дисциплинарные взыскания на сотрудников Управления;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5) в пределах своей компетенции издает приказы, дает указания, подписывает служебную документацию;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6) представляет Управление в государственных органах и иных организациях;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7) контролирует ход разработки нормативных правовых актов, проектов программ и других документов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8) контролирует работу по подготовке отчетных материалов по вопросам, входящим в компетенцию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9) координирует ход реализации бюджетных программ;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10) в установленном порядке решает вопросы финансово-экономической и хозяйственной деятельности, контролирует рациональное и целевое исполнение бюджетных средств;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11) обеспечивает соблюдение законности, договорной и финансовой дисциплины в деятельности Управления;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12) принимает необходимые меры по противодействию коррупции и несет персональную ответственность за неприятие антикоррупционных мер;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13) дает согласие акимам соответствующих районов (городов) на назначение и освобождение от должности руководителей отделов земельных отношений районов (городов);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14) осуществляет иные полномочия в соответствии с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Исполнение полномочий первого руководителя Управления в период его отсутствия осуществляется лицом, его замещающим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22. Первый руководитель определяет полномочия своего заместителя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23. Управление возглавляется руководителем Управления назначаемым на должность и освобождаемым от должности в соответствии с действующим законодательством Республики Казахстан.</w:t>
      </w:r>
    </w:p>
    <w:bookmarkEnd w:id="7"/>
    <w:bookmarkStart w:name="z110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8"/>
    <w:bookmarkStart w:name="z1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Управление может иметь на праве оперативного управления обособленное имущество в случаях, предусмотренных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25. Имущество, закрепленное за Управлением относится к коммунальной собственности.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26. Управление не вправе сомостоятельно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9"/>
    <w:bookmarkStart w:name="z1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упразднение Управления</w:t>
      </w:r>
    </w:p>
    <w:bookmarkEnd w:id="10"/>
    <w:bookmarkStart w:name="z1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Реорганизация и упразднение Управления осуществляется в соответствии с законодательством Республики Казахстан.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