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80172" w14:textId="57801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24 июля 2015 года № 328. Зарегистрировано Департаментом юстиции Алматинской области 25 августа 2015 года № 3360. Утратило силу постановлением акимата Алматинской области от 12 июля 2017 года № 290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12.07.2017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приказом Министра культуры и спорта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архивного дела",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постановление акимата Алматинской области от 16 июля 2014 года № 255 "Об утверждении регламента государственной услуги "Выдача архивных справок" (зарегистрированного в Реестре государственной регистрации нормативных правовых актов 8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2796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газетах "Жетысу" № 102 и "Огни Алатау" № 102 4 сентября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государственого учреждения "Управление культуры, архивов и документации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в интернет-ресурсе, определяемом Правительством Республики Казахстан и на интернет-ресурсе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Унербаева Бахтияра Алтаевича.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24 июля 2015 года № 328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Регламент государственной услуги "Выдача архивных справок" в редакции постановлением акимата Алматинской области от 28.03.2016 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архивных справок"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архивных справок" (далее - государственная услуга) оказывается на бесплатной основе физическим и юридическим лицам (далее–услугополучатель) республиканским государственным учреждением "Национальный архив Республики Казахстан", центральными государственными архивами, коммунальным государственным учреждением "Государственный архив Алматинской области", государственными архивами городов, районов и их филиалами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на основании стандарта государственной услуги "Выдача архивных справок", утвержденного приказом Миниcтра культуры и спорта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 архивная справка о подтверждении либо ответ об отсутствии следующих сведений социально-правового характера: трудового стажа, размера заработной платы, возраста, состава семьи, образования, награждения, перечисления пенсионных взносов и социальных отчислений, присвоения ученых степеней и званий, несчастного случая, нахождения на излечении или эвакуации, применения репрессий, реабилитации жертв массовых политических репрессий, службы в Вооруженных Силах, воинских частях и формированиях, проживания в зонах экологического бедствия, пребывания в местах лишения свободы, сведений об актах гражданского состояния, о правоустанавливающих и идентификационных документах и (или) заверенные копии или архивные выписки из архивных документов.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(либо его уполномоченного представителя: юридического лица по документу, подтверждающему полномочия; физического лица по нотариально засвидетельствованной доверенности) с пакетом документов, согласно пункту 9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документов, регистрация и направление руководителю услугодателя для наложения резолюции. Результат – направление документов руководителю услугодателя для наложения резолюции;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представленных документов и определение ответственного исполнителя. Результат –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документов и оформление архивной справкилибо ответа об отсутствии сведений, направление руководителю услугодателя для подписания. Результат – направление руководителю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результата оказания государственной услуги и направление на регистрацию. Результат – направление результата оказания государственной услуги на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результата оказания государственной услуги. Результат – выдача результата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каждой процедуры (действия), входящей в состав процесса оказания государственной услуги, согласно пункту 4 Стандарта.</w:t>
      </w:r>
    </w:p>
    <w:bookmarkEnd w:id="5"/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приведены в приложении 1 настоящего регламента "Справочнике бизнес-процессов оказания государственной услуги". Длительность каждой процедуры (действия), входящей в состав процесса оказания государственной услуги, согласно пункту 4 Стандарта.</w:t>
      </w:r>
    </w:p>
    <w:bookmarkEnd w:id="7"/>
    <w:bookmarkStart w:name="z3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структурными подразделениями, а также порядка использования информационных систем в процессе оказания государственной услуги.</w:t>
      </w:r>
    </w:p>
    <w:bookmarkEnd w:id="8"/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услугополучатель (либо его уполномоченного представителя: юридического лица по документу, подтверждающему полномочия; физического лица по нотариально засвидетельствованной доверенности) представляет в Государственную корпорацию"Правительство для граждан" (далее – Государственная корпорация) необходимыедокументы,указанные в пункте 9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процесса получения результата оказания государственной услуги через Государственную корпорацию приведены в приложении 2 к настоящему Регламенту. Длительность каждой процедуры (действия), входящей в состав процесса оказания государственной услуги, согласно пункту 4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 (далее–портал):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регистрируется на портале, направляет запрос в форме электронного документа, удостоверенного электронной цифровой подписью (далее – ЭЦП)(при наличии прилагаются электронные копии документов, подтверждающие запрашиваемые сведения);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"личный кабинет" направляется статус о принятии запроса на государственную услугу, а также уведомление с указанием даты, времени и места получения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после принятия запроса и документов,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результат оказания государственной услуги направляется услугополучателю в "личный кабинет"в форме уведомления с указанием места и даты получения результата оказания государственной услуги.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архивных справок"</w:t>
            </w:r>
          </w:p>
        </w:tc>
      </w:tr>
    </w:tbl>
    <w:bookmarkStart w:name="z4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архивных справок"</w:t>
      </w:r>
    </w:p>
    <w:bookmarkEnd w:id="10"/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66929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68834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архивных справок"</w:t>
            </w:r>
          </w:p>
        </w:tc>
      </w:tr>
    </w:tbl>
    <w:bookmarkStart w:name="z4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при обращении в Государственную корпорацию</w:t>
      </w:r>
    </w:p>
    <w:bookmarkEnd w:id="13"/>
    <w:bookmarkStart w:name="z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66167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