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3b663" w14:textId="a63b6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запрещении пребывания физических лиц и об ограничении права лесопользования на территории государственного лесного фонда Алматинской области в период высокой пожарной 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29 июня 2015 года № 270. Зарегистрировано Департаментом юстиции Алматинской области 21 июля 2015 года № 3295.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63</w:t>
      </w:r>
      <w:r>
        <w:rPr>
          <w:rFonts w:ascii="Times New Roman"/>
          <w:b w:val="false"/>
          <w:i w:val="false"/>
          <w:color w:val="000000"/>
          <w:sz w:val="28"/>
        </w:rPr>
        <w:t xml:space="preserve"> "Лесного кодекса" Республики Казахстан, "Правил пожарной безопасности в лесах" утвержденных приказом Министра сельского хозяйства Республики Казахстан от 23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18-02/942</w:t>
      </w:r>
      <w:r>
        <w:rPr>
          <w:rFonts w:ascii="Times New Roman"/>
          <w:b w:val="false"/>
          <w:i w:val="false"/>
          <w:color w:val="000000"/>
          <w:sz w:val="28"/>
        </w:rPr>
        <w:t>, акимат Алматинской области 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Алматинской области от 21.08.2023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 территории государственного лесного фонда Алматинской области в период высокой пожарной опасности в лесах запретить пребывание физических лиц и ограничить право лесопользования.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Алматинской области от 21.08.2023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Алматинской области от 2 июня 2014 года №184 "О запрещении пребывания физических лиц и об ограничении права лесопользования на территории государственного лесного фонда Алматинской области в период высокой пожарной опасности" (зарегистрированное в Реестре государственной регистрации нормативных правовых актов от 20 июня 2014 года за № 2755, опубликованное в газете "Жетысу" 24 июня 2014 года № 73 и в газете "Огни Алатау" 24 июня 2014 года №73).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"Управление природных ресурсов и регулирования природопользования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 ресурсе, определяемом Правительством Республики Казахстан, и на интернет ресурсе акимата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курирующего заместителя акима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акимата Алматинской области от 21.08.2023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