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223c" w14:textId="be22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мая 2015 года № 212. Зарегистрировано Департаментом юстиции Алматинской области 22 мая 2015 года № 3173. Утратило силу постановлением акимата Алматинской области от 16 февраля 2016 года N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N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12-6)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13 мая 2015 года № 212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4784"/>
        <w:gridCol w:w="5724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в пересчете на сырье, тенге/литр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(тенге/килограмм)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твердый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молоко (цельное, обезжиренное)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