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b2c8" w14:textId="3ecb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января 2015 года № 42. Зарегистрировано Департаментом юстиции Алматинской области от 17 февраля 2015 года № 3056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обеспечения безопасности населения, предотвращения причинения вреда окружающей среде и создания условий для безопасной эксплуатации линейной части нитки "С" магистрального газопровода "Казахстан-Китай", без изъятия земельных участков у собственников и землепользователей, установить границы охранной зоны по 50 метров от оси газопровода, на землях сельскохозяйственного назначения по 25 метров от оси газопровода с каждой стороны и по 100 метров во все стороны от границ территорий компрессорных станций (КС-6, КС-7, КС-8)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режим использования земель в охранной зоне нитки "С" магистрального газопровода "Казахстан-Китай"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 целях обеспечения безопасности населения акимам Енбекшиказахского, Жамбылского, Илийского, Карасайского, Панфиловского, Талгарского и Уйгурского районов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 установленных строительными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"27" января 2015 года № 42 "Об установлении границ охранной зоны и определения режима использования земель магистрального газопровода "Казахстан-Китай"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Экспликация земель, входящих в охранную зону линейной части нитки "С" магистрального газопровода "Казахстан-Китай"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33"/>
        <w:gridCol w:w="1482"/>
        <w:gridCol w:w="1483"/>
        <w:gridCol w:w="1317"/>
        <w:gridCol w:w="1317"/>
        <w:gridCol w:w="233"/>
        <w:gridCol w:w="1149"/>
        <w:gridCol w:w="1317"/>
        <w:gridCol w:w="984"/>
        <w:gridCol w:w="1317"/>
        <w:gridCol w:w="1151"/>
      </w:tblGrid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зоны газопровода,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"27" января 2015 года № 42 "Об установлении границ охранной зоны и определения режима использования земель магистрального газопровода "Казахстан-Китай"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входящих в охранную зону комппрессорных станций нитки "С" магистрального газопровода "Казахстан-Китай"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02"/>
        <w:gridCol w:w="1983"/>
        <w:gridCol w:w="1983"/>
        <w:gridCol w:w="402"/>
        <w:gridCol w:w="547"/>
        <w:gridCol w:w="402"/>
        <w:gridCol w:w="1983"/>
        <w:gridCol w:w="1983"/>
        <w:gridCol w:w="689"/>
        <w:gridCol w:w="690"/>
        <w:gridCol w:w="690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зоны компрессорных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Компрессорная станция КС-7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Компрессорная станция КС-6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Компрессорная станция КС-8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от "27" января 2015 года № 42 "Об установлении границ охранной зоны и определения режима использования земель магистрального газопровода "Казахстан-Китай"</w:t>
            </w:r>
          </w:p>
        </w:tc>
      </w:tr>
    </w:tbl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нитки "С" магистрального газопровода "Казахстан-Китай"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охранной зоне газопровода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возведение любых построек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стоянок автомобильных транспортных средств, тракторов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производство мелиоративных земляных работ, сооружение оросительных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