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ae53" w14:textId="446a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Уилского района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24 декабря 2015 года № 272. Зарегистрировано Департаментом юстиции Актюбинской области 22 января 2016 года № 4701.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Уилский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                                          3 118 297,8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                              256 500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неналоговым поступлениям                         10 762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основного капитала                                     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трансфертов                         2 850 235,8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                                          3 125 873,1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чистое бюджетное кредитование                   14 224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бюджетные кредиты                               24 724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                        10 500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сальдо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финансовыми активами                               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приобретение финансовых активов                   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                              -21 799,3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                  21 799,3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маслихата Уилского района Актюбинской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08.04.2016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04.07.2016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19.08.2016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07.11.2016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Установить, что в доход районного бюджета зачисляются: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акцизы на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лицензионный сбор за право занятий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пошлина, кроме консульского сбора и государственных пошлин,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от коммунальной собственности;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реализации товаров (работ, услуг) государственными учреждениями, финансируемыми из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денег от проведения государственных закупок, организуемых государственными учреждениями, финансируемыми из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штрафы, пени, санкции, взыскания, налагаемые государственными учреждениями, финансируемыми из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другие неналоговые поступления в районный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от продажи основного капитала, то есть деньги от продажи государственного имущества, закрепленного за государственными учреждениями, финансируемыми из районного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земельных участков, за исключением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плата за продажу права аренды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2016-2018 годы"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2016-2018 годы"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1 января 2016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минимальный размер заработной платы 22 859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2 121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величина прожиточного минимума для исчисления размеров базовых социальных выплат – 22 859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сессии областного маслихата от 11 декабря 2015 года № 346 "Об областном бюджете на 2016-2018 годы" предусмотрена на 2016 год субвенция, передаваемая из областного бюджета в районный бюджет в сумме 1 941 034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Учесть в районном бюджете на 2016 год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2 842 тысяч тенге –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24 724 тысяч тенге -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37 974 тысячи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1 585 тысячи тенге –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458 899 тысяч тенге – на оплату труда по новой модели системы оплаты труда и выплату ежемесячной надбавки за особые условия труда к должностным окладам работникам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47 221 тысячи тенге –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14 500 тысяч тенге – на обеспечение экономической стабильности.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с изменениями, внесенными решениями маслихата Уилского района Актюбинской области от 08.04.2016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07.11.2016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Учесть в районном бюджете на 2016 год поступление целевых текущих трансфертов и целевых трансфертов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16 424 тысяч тенге – на возмещение (50%) стоимости сельскохозяйственных животных (крупного и мелкого рогатого скота) продуктов и сырья животного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64 507 тысяч тенге – на дополнительное образование для детей и юношества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9 446 тысяч тенге – на обследование психического здоровья детей и подростков и оказание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4 817 тысяч тенге – на содержание ребенка (детей), переданного патронатным воспитателям;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8 390 тысяч тенге – на строительство и реконструкция обьектов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40 442 тысяч тенге – на проектирование, строительство и (или) приобретение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9 528 тысяч тенге – ремонт объектов в рамках развития городов и сельских населенных пунктов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50 000 тысяч тенге – на капитальный и средний ремонт автомобильных дорог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1 000 тысяч тенге –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4 000 тысячи тенге на развитие системы водоснабжения и водоотведения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2 000 тысячи тенге на капитальные расходы подведомственных организаций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изменениями, внесенными решениями маслихата Уилского района Актюбинской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08.04.2016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19.08.2016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07.11.2016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Утвердить резерв местного исполнительного органа района на 2016 год в сумме 5 361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перечень районных бюджетных программ, не подлежащих 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Утвердить объем финансирования бюджетных программ аппаратов акимов сельских округов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24 декабря 2015 года № 272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решения маслихата Уилского района Актюбинской области от 07.11.2016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1253"/>
        <w:gridCol w:w="808"/>
        <w:gridCol w:w="5267"/>
        <w:gridCol w:w="4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3119297,8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2851235,8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2851235,8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2851235,8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876"/>
        <w:gridCol w:w="1191"/>
        <w:gridCol w:w="1191"/>
        <w:gridCol w:w="5254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3126873,1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2061527,7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обьектов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районного маслихата от 24 декабря 2015 года № 272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347"/>
        <w:gridCol w:w="868"/>
        <w:gridCol w:w="5658"/>
        <w:gridCol w:w="37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2399132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258295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10837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2129194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911"/>
        <w:gridCol w:w="1238"/>
        <w:gridCol w:w="1238"/>
        <w:gridCol w:w="5462"/>
        <w:gridCol w:w="25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2399132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247045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1709672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128963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27988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145470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82754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14597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9555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28821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районного маслихата от 24 декабря 2015 года № 272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347"/>
        <w:gridCol w:w="868"/>
        <w:gridCol w:w="5658"/>
        <w:gridCol w:w="37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2774089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260104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10913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2502261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911"/>
        <w:gridCol w:w="1238"/>
        <w:gridCol w:w="1238"/>
        <w:gridCol w:w="5462"/>
        <w:gridCol w:w="25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2774089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266535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1824686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136996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253973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149016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87280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10766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10224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30198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районного маслихата от 24 декабря 2015 года № 272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8"/>
        <w:gridCol w:w="1197"/>
        <w:gridCol w:w="2524"/>
        <w:gridCol w:w="2525"/>
        <w:gridCol w:w="4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 а и м е н о в а н и 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5 к решению районного маслихата от 24 декабря 2015 года № 272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аппаратов акимов сельских округов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– в редакции решения маслихата Уилского района Актюбинской области от 07.11.2016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4468"/>
        <w:gridCol w:w="2221"/>
        <w:gridCol w:w="2521"/>
        <w:gridCol w:w="2373"/>
      </w:tblGrid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имени Ш.Берсиева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877"/>
        <w:gridCol w:w="3947"/>
        <w:gridCol w:w="2098"/>
        <w:gridCol w:w="1845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027"Ремонт и благоустройство объектов в рамках развития городов и сельских населенных пунктов по 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045"Капитальный и средний ремонт автомобильных дорог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имени Ш.Берсиева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