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76ed1" w14:textId="8076e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базовых ставок земельного налога и ставок единого земельного налога на неиспользуемые земли сельскохозяйственного назначения в Темирском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Темирского районного маслихата Актюбинской области от 24 июля 2015 года № 275. Зарегистрировано Департаментом юстиции Актюбинской области 26 августа 2015 года № 4496. Утратило силу решением Темирского районного маслихата Актюбинской области от 03 марта 2016 года № 334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Темирского районного маслихата Актюбинской области от 03.03.2016 </w:t>
      </w:r>
      <w:r>
        <w:rPr>
          <w:rFonts w:ascii="Times New Roman"/>
          <w:b w:val="false"/>
          <w:i w:val="false"/>
          <w:color w:val="ff0000"/>
          <w:sz w:val="28"/>
        </w:rPr>
        <w:t>№ 334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соответствии со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статьями 387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444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"О налогах и других обязательных платежах в бюджет" (Налоговый кодекс), Темирский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Повысить базовые ставки земельного налога и ставки единого земельного налога в десять раз на не используемые земли сельскохозяйственного назначения в Темирском районе.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А.КУКАНОВ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Н.УТЕПОВ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