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f98321" w14:textId="2f9832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районного маслихата от 13 марта 2015 года № 211 "О определении мер социальной поддержки специалистам в области здравоохранения, образования, социального обеспечения, культуры, спорта и агропромышленного комплекса прибывшим для работы и проживания в сельские населенные пункты Мугалжарского района в 2015 году"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Мугалжарского района Актюбинской области от 08 мая 2015 года № 227. Зарегистрировано Департаментом юстиции Актюбинской области 05 июня 2015 года № 4343. Утратило силу решением маслихата Мугалжарского района Актюбинской области от 15 февраля 2016 года № 283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Утратило силу решением маслихата Мугалжарского района Актюбинской области от 15.02.2016 </w:t>
      </w:r>
      <w:r>
        <w:rPr>
          <w:rFonts w:ascii="Times New Roman"/>
          <w:b w:val="false"/>
          <w:i w:val="false"/>
          <w:color w:val="ff0000"/>
          <w:sz w:val="28"/>
        </w:rPr>
        <w:t>№ 283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 и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18 февраля 2009 года № 183 "Об определении размеров предоставления мер социальной поддержки специалистам в области здравоохранения, образования, социального обеспечения, культуры, спорта и агропромышленного комплекса, прибывшим для работы и проживания в сельские населенные пункты", Мугалжарский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</w:t>
      </w:r>
      <w:r>
        <w:rPr>
          <w:rFonts w:ascii="Times New Roman"/>
          <w:b/>
          <w:i w:val="false"/>
          <w:color w:val="000000"/>
          <w:sz w:val="28"/>
        </w:rPr>
        <w:t>ИЛ</w:t>
      </w:r>
      <w:r>
        <w:rPr>
          <w:rFonts w:ascii="Times New Roman"/>
          <w:b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1. </w:t>
      </w:r>
      <w:r>
        <w:rPr>
          <w:rFonts w:ascii="Times New Roman"/>
          <w:b w:val="false"/>
          <w:i w:val="false"/>
          <w:color w:val="000000"/>
          <w:sz w:val="28"/>
        </w:rPr>
        <w:t xml:space="preserve">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районного маслихата от 13 марта 2015 года № 211 "О определении мер социальной поддержки специалистам в области здравоохранения, образования, социального обеспечения, культуры, спорта и агропромышленного комплекса прибывшим для работы и проживания в сельские населенные пункты Мугалжарского района в 2015 году", (зарегистрированное в реестре государственной регистрации нормативных правовых актов за № 4269, опубликованное 30 апреля 2015 года в районной газете "Мұғалжар")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заголовок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"О предоставлении мер социальной поддержки специалистам в области здравоохранения, образования, социального обеспечения, культуры, спорта и агропромышленного комплекса прибывшим для работы и проживания в сельские населенные пункты Мугалжарского района в 2015 году";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В </w:t>
      </w:r>
      <w:r>
        <w:rPr>
          <w:rFonts w:ascii="Times New Roman"/>
          <w:b w:val="false"/>
          <w:i w:val="false"/>
          <w:color w:val="000000"/>
          <w:sz w:val="28"/>
        </w:rPr>
        <w:t>преамбуле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слова "подпунктом 4) пункта 3 статьи 7" заменить словами "пунктом 8 статьи 18";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"1. Предоставить специалистам в области здравоохранения, образования, социального обеспечения, культуры, спорта и агропромышленного комплекса прибывшим для работы и проживания в сельские населенные пункты Мугалжарского района в 2015 году следующие меры социальной поддержки:".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2. 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Настоящее решение вводится в действие по истечении десяти календарных дней после дня его первого официального опубликования.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6"/>
        <w:gridCol w:w="4204"/>
      </w:tblGrid>
      <w:tr>
        <w:trPr>
          <w:trHeight w:val="30" w:hRule="atLeast"/>
        </w:trPr>
        <w:tc>
          <w:tcPr>
            <w:tcW w:w="77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районного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Н.Сейткамалов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С.Салыкбаев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