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6df4e" w14:textId="756df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31 марта 2010 года № 182 "Об утверждении Правил определения размера и порядка оказания жилищной помощи малообеспеченным семьям (гражданам) в Мугалжарском районе"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Мугалжарского района Актюбинской области от 08 мая 2015 года № 225. Зарегистрировано Департаментом юстиции Актюбинской области 05 июня 2015 года № 4342. Утратило силу решением маслихата Мугалжарского района Актюбинской области от 12 декабря 2017 года № 133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решением маслихата Мугалжарского района Актюбинской области от 12.12.2017 </w:t>
      </w:r>
      <w:r>
        <w:rPr>
          <w:rFonts w:ascii="Times New Roman"/>
          <w:b w:val="false"/>
          <w:i w:val="false"/>
          <w:color w:val="ff0000"/>
          <w:sz w:val="28"/>
        </w:rPr>
        <w:t>№ 133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29 декабря 2014 года "О внесении изменений и дополнений в некоторые законодательные акты Республики Казахстан по вопросам жилищных отношений", Мугалжарский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31 марта 2010 года № 182 "Об утверждении Правил определения размера и порядка оказания жилищной помощи малообеспеченным семьям (гражданам) в Мугалжарском районе", (зарегистрированное в реестре государственной регистрации нормативных правовых актов № 3-9-119, опубликованное 21 апреля 2010 года в районной газете "Мұғалжар")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определения размера и порядка оказания жилищной помощи малообеспеченным семьям (гражданам) в Мугалжарском районе, утвержденных указанным решением: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всему тексту слова "жилого дома (жилого здания)" заменить словами "общего имущества объекта кондоминиума";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третьий подпункта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"на расходы на содержание общего имущества объекта кондоминиума семьям (гражданам), проживающим в приватизированных жилищах или являющимся нанимателями (поднанимателями) жилых помещений (квартир) в государственном жилищном фонде;";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"расходы на содержание общего имущества объекта кондоминиума –обязательная сумма расходов собственников помещений (квартир) посредством ежемесячных взносов, установленных решением общего собрания, на эксплуатацию и ремонт общего имущества объекта кондоминиума, содержание земельного участка, на приобретение, установку, эксплуатацию и поверку общедомовых приборов учета потребления коммунальных услуг, оплату коммунальных услуг, потребленных на содержание общего имущества объекта кондоминиума, а также на накопление денег на предстоящий в будущем капитальный ремонт общего имущества объекта кондоминиума или отдельных его видов;".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Настоящее решение вводится в действие по истечении десяти календарных дней после дня его первого официального опубликования. 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Н.Сейткамалов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С.Салыкбаев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