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8960" w14:textId="0548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13 марта 2015 года № 211. Зарегистрировано Департаментом юстиции Актюбинской области 31 марта 2015 года № 4269.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решениями маслихата Мугалжарского района Актюбинской области от 08.05.2015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решенем маслихата Мугалжарского района Актюбинской области от 08.05.2015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следующие меры социальной поддержки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решениями маслихата Мугалжарского района Актюбинской области от 08.05.2015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05.11.2015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подъемное пособие в сумме, равной семидесятикратному 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поддержка для приобретения или строительства жилья -бюджетный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